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CFA611" w14:textId="77777777" w:rsidR="00F20686" w:rsidRPr="009932B7" w:rsidRDefault="00F20686" w:rsidP="009932B7">
      <w:pPr>
        <w:rPr>
          <w:sz w:val="24"/>
          <w:szCs w:val="24"/>
        </w:rPr>
      </w:pPr>
    </w:p>
    <w:tbl>
      <w:tblPr>
        <w:tblStyle w:val="a8"/>
        <w:tblW w:w="992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835"/>
        <w:gridCol w:w="2127"/>
        <w:gridCol w:w="112"/>
        <w:gridCol w:w="106"/>
        <w:gridCol w:w="633"/>
        <w:gridCol w:w="709"/>
        <w:gridCol w:w="444"/>
        <w:gridCol w:w="690"/>
        <w:gridCol w:w="2268"/>
      </w:tblGrid>
      <w:tr w:rsidR="009932B7" w:rsidRPr="00CF75F7" w14:paraId="37B696E1" w14:textId="77777777" w:rsidTr="009932B7">
        <w:tc>
          <w:tcPr>
            <w:tcW w:w="9924" w:type="dxa"/>
            <w:gridSpan w:val="9"/>
          </w:tcPr>
          <w:p w14:paraId="297D1E14" w14:textId="253E2FF4" w:rsidR="008D267C" w:rsidRPr="00A47E64" w:rsidRDefault="008D267C" w:rsidP="008D267C">
            <w:pPr>
              <w:pStyle w:val="af1"/>
              <w:ind w:left="4956"/>
              <w:rPr>
                <w:color w:val="0D0D0D"/>
              </w:rPr>
            </w:pPr>
            <w:r w:rsidRPr="00A47E64">
              <w:rPr>
                <w:color w:val="0D0D0D"/>
              </w:rPr>
              <w:t>Приложение № 1</w:t>
            </w:r>
            <w:r w:rsidR="00CF75F7">
              <w:rPr>
                <w:color w:val="0D0D0D"/>
              </w:rPr>
              <w:t>3</w:t>
            </w:r>
          </w:p>
          <w:p w14:paraId="3FF79D3D" w14:textId="77777777" w:rsidR="008D267C" w:rsidRPr="00A47E64" w:rsidRDefault="008D267C" w:rsidP="008D267C">
            <w:pPr>
              <w:pStyle w:val="af1"/>
              <w:ind w:left="4956"/>
              <w:rPr>
                <w:color w:val="0D0D0D"/>
              </w:rPr>
            </w:pPr>
            <w:r w:rsidRPr="00A47E64">
              <w:rPr>
                <w:color w:val="0D0D0D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14:paraId="3E7BF127" w14:textId="77777777" w:rsidR="00CF75F7" w:rsidRDefault="008D267C" w:rsidP="00CF75F7">
            <w:pPr>
              <w:pStyle w:val="af1"/>
              <w:ind w:left="4956"/>
              <w:rPr>
                <w:color w:val="0D0D0D"/>
              </w:rPr>
            </w:pPr>
            <w:r w:rsidRPr="00A47E64">
              <w:rPr>
                <w:color w:val="0D0D0D"/>
              </w:rPr>
              <w:t>Республики Казахстан «Атамекен»</w:t>
            </w:r>
          </w:p>
          <w:p w14:paraId="3B0CA602" w14:textId="44E5C9CF" w:rsidR="00F20686" w:rsidRPr="00CF75F7" w:rsidRDefault="00CF75F7" w:rsidP="00CF75F7">
            <w:pPr>
              <w:pStyle w:val="af1"/>
              <w:ind w:left="4956"/>
              <w:rPr>
                <w:color w:val="0D0D0D"/>
              </w:rPr>
            </w:pPr>
            <w:bookmarkStart w:id="0" w:name="_GoBack"/>
            <w:bookmarkEnd w:id="0"/>
            <w:r w:rsidRPr="00CF75F7">
              <w:rPr>
                <w:szCs w:val="24"/>
              </w:rPr>
              <w:t>от 28.07.2023г. № 122</w:t>
            </w:r>
          </w:p>
          <w:p w14:paraId="00938DE1" w14:textId="5CFEEE66" w:rsidR="00CF75F7" w:rsidRPr="009932B7" w:rsidRDefault="00CF75F7" w:rsidP="009932B7">
            <w:pPr>
              <w:rPr>
                <w:sz w:val="24"/>
                <w:szCs w:val="24"/>
                <w:lang w:val="ru-RU"/>
              </w:rPr>
            </w:pPr>
          </w:p>
        </w:tc>
      </w:tr>
      <w:tr w:rsidR="009932B7" w:rsidRPr="00CF75F7" w14:paraId="410670CC" w14:textId="77777777" w:rsidTr="009932B7">
        <w:tc>
          <w:tcPr>
            <w:tcW w:w="9924" w:type="dxa"/>
            <w:gridSpan w:val="9"/>
          </w:tcPr>
          <w:p w14:paraId="11E865A7" w14:textId="54C5C808" w:rsidR="00716444" w:rsidRPr="009932B7" w:rsidRDefault="00716444" w:rsidP="009932B7">
            <w:pPr>
              <w:ind w:right="-2"/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bCs/>
                <w:sz w:val="24"/>
                <w:szCs w:val="24"/>
                <w:lang w:val="ru-RU"/>
              </w:rPr>
              <w:t>Профессиональный стандарт</w:t>
            </w:r>
            <w:r w:rsidR="005770D9" w:rsidRPr="009932B7">
              <w:rPr>
                <w:b/>
                <w:bCs/>
                <w:sz w:val="24"/>
                <w:szCs w:val="24"/>
                <w:lang w:val="ru-RU"/>
              </w:rPr>
              <w:t>: «</w:t>
            </w:r>
            <w:r w:rsidR="003E77D4" w:rsidRPr="009932B7">
              <w:rPr>
                <w:b/>
                <w:bCs/>
                <w:sz w:val="24"/>
                <w:szCs w:val="24"/>
                <w:lang w:val="ru-RU"/>
              </w:rPr>
              <w:t>Мастер сухого</w:t>
            </w:r>
            <w:r w:rsidR="005B0ACC" w:rsidRPr="009932B7">
              <w:rPr>
                <w:b/>
                <w:bCs/>
                <w:sz w:val="24"/>
                <w:szCs w:val="24"/>
                <w:lang w:val="ru-RU"/>
              </w:rPr>
              <w:t xml:space="preserve"> строительства</w:t>
            </w:r>
          </w:p>
          <w:p w14:paraId="568B81FB" w14:textId="2D860FD3" w:rsidR="00716444" w:rsidRPr="009932B7" w:rsidRDefault="00BD4CDA" w:rsidP="007A4D52">
            <w:pPr>
              <w:ind w:right="-2"/>
              <w:jc w:val="center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bCs/>
                <w:sz w:val="24"/>
                <w:szCs w:val="24"/>
                <w:lang w:val="ru-RU"/>
              </w:rPr>
              <w:t>(рабочая квалификация)</w:t>
            </w:r>
            <w:r w:rsidR="005770D9" w:rsidRPr="009932B7">
              <w:rPr>
                <w:b/>
                <w:bCs/>
                <w:sz w:val="24"/>
                <w:szCs w:val="24"/>
                <w:lang w:val="ru-RU"/>
              </w:rPr>
              <w:t>»</w:t>
            </w:r>
            <w:r w:rsidR="007A4D52"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r w:rsidR="007A4D52" w:rsidRPr="007A4D52">
              <w:rPr>
                <w:bCs/>
                <w:sz w:val="24"/>
                <w:szCs w:val="24"/>
                <w:lang w:val="ru-RU"/>
              </w:rPr>
              <w:t>(ранее «Монтажник каркасно-обшивных конструкций»).</w:t>
            </w:r>
          </w:p>
        </w:tc>
      </w:tr>
      <w:tr w:rsidR="009932B7" w:rsidRPr="00CF75F7" w14:paraId="55C3F61B" w14:textId="77777777" w:rsidTr="009932B7">
        <w:tc>
          <w:tcPr>
            <w:tcW w:w="9924" w:type="dxa"/>
            <w:gridSpan w:val="9"/>
          </w:tcPr>
          <w:p w14:paraId="2F220A31" w14:textId="531E9831" w:rsidR="00F20686" w:rsidRPr="009932B7" w:rsidRDefault="00F20686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Глоссарий</w:t>
            </w:r>
            <w:r w:rsidR="00716444" w:rsidRPr="009932B7">
              <w:rPr>
                <w:sz w:val="24"/>
                <w:szCs w:val="24"/>
                <w:lang w:val="ru-RU"/>
              </w:rPr>
              <w:t>:</w:t>
            </w:r>
          </w:p>
          <w:p w14:paraId="1CD549CA" w14:textId="77777777" w:rsidR="00716444" w:rsidRPr="009932B7" w:rsidRDefault="0071644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1) квалификация – степень готовности работника к качественному выполнению конкретных трудовых функций;</w:t>
            </w:r>
          </w:p>
          <w:p w14:paraId="3D7C95D6" w14:textId="77777777" w:rsidR="00716444" w:rsidRPr="009932B7" w:rsidRDefault="0071644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2) уровень квалификации – совокупность требований к уровню подготовки и компетенции работника, дифференцируемой по параметрам сложности, нестандартности трудовых действий, ответственности и самостоятельности;</w:t>
            </w:r>
          </w:p>
          <w:p w14:paraId="6F8D0935" w14:textId="77777777" w:rsidR="00716444" w:rsidRPr="009932B7" w:rsidRDefault="0071644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3) трудовая функция – набор взаимосвязанных действий, направленных на решение одной или нескольких задач процесса труда;</w:t>
            </w:r>
          </w:p>
          <w:p w14:paraId="10A727A0" w14:textId="093CFA52" w:rsidR="00716444" w:rsidRPr="009932B7" w:rsidRDefault="0071644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4) профессиональный стандарт – стандарт, определяющий в конкретной области профессиональной деятельности требования к уровню квалификации, компетенций, содержанию, качеству и условиям труда</w:t>
            </w:r>
            <w:r w:rsidR="00462D94" w:rsidRPr="009932B7">
              <w:rPr>
                <w:sz w:val="24"/>
                <w:szCs w:val="24"/>
                <w:lang w:val="ru-RU"/>
              </w:rPr>
              <w:t>;</w:t>
            </w:r>
          </w:p>
          <w:p w14:paraId="2DE4CE54" w14:textId="77777777" w:rsidR="00462D94" w:rsidRPr="009932B7" w:rsidRDefault="0071644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5) профессия – основной род занятий трудовой деятельности человека, требующих определённых знаний, умений и практических навыков, приобретаемых в результате специальной подготовки и подтверждаемых соответствующими документами об образовании;</w:t>
            </w:r>
          </w:p>
          <w:p w14:paraId="7EAB4073" w14:textId="5B776BC5" w:rsidR="00670C3D" w:rsidRPr="009932B7" w:rsidRDefault="00462D9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6) с</w:t>
            </w:r>
            <w:r w:rsidR="00670C3D" w:rsidRPr="009932B7">
              <w:rPr>
                <w:sz w:val="24"/>
                <w:szCs w:val="24"/>
                <w:lang w:val="ru-RU"/>
              </w:rPr>
              <w:t xml:space="preserve">ухое строительство – </w:t>
            </w:r>
            <w:r w:rsidR="002C23F5" w:rsidRPr="009932B7">
              <w:rPr>
                <w:bCs/>
                <w:sz w:val="24"/>
                <w:szCs w:val="24"/>
                <w:shd w:val="clear" w:color="auto" w:fill="FFFFFF"/>
                <w:lang w:val="ru-RU"/>
              </w:rPr>
              <w:t>это</w:t>
            </w:r>
            <w:r w:rsidR="002C23F5" w:rsidRPr="009932B7">
              <w:rPr>
                <w:sz w:val="24"/>
                <w:szCs w:val="24"/>
                <w:shd w:val="clear" w:color="auto" w:fill="FFFFFF"/>
              </w:rPr>
              <w:t> </w:t>
            </w:r>
            <w:r w:rsidR="002C23F5" w:rsidRPr="009932B7">
              <w:rPr>
                <w:sz w:val="24"/>
                <w:szCs w:val="24"/>
                <w:shd w:val="clear" w:color="auto" w:fill="FFFFFF"/>
                <w:lang w:val="ru-RU"/>
              </w:rPr>
              <w:t>способ</w:t>
            </w:r>
            <w:r w:rsidR="00D035D1" w:rsidRPr="009932B7">
              <w:rPr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="00D035D1" w:rsidRPr="009932B7">
              <w:rPr>
                <w:sz w:val="24"/>
                <w:szCs w:val="24"/>
                <w:lang w:val="ru-RU"/>
              </w:rPr>
              <w:t>строительства</w:t>
            </w:r>
            <w:r w:rsidR="00D035D1" w:rsidRPr="009932B7">
              <w:rPr>
                <w:sz w:val="24"/>
                <w:szCs w:val="24"/>
                <w:shd w:val="clear" w:color="auto" w:fill="FFFFFF"/>
                <w:lang w:val="ru-RU"/>
              </w:rPr>
              <w:t xml:space="preserve"> и</w:t>
            </w:r>
            <w:r w:rsidR="002C23F5" w:rsidRPr="009932B7">
              <w:rPr>
                <w:sz w:val="24"/>
                <w:szCs w:val="24"/>
                <w:shd w:val="clear" w:color="auto" w:fill="FFFFFF"/>
                <w:lang w:val="ru-RU"/>
              </w:rPr>
              <w:t xml:space="preserve"> отделки зданий и </w:t>
            </w:r>
            <w:r w:rsidR="00C22EDA" w:rsidRPr="009932B7">
              <w:rPr>
                <w:sz w:val="24"/>
                <w:szCs w:val="24"/>
                <w:shd w:val="clear" w:color="auto" w:fill="FFFFFF"/>
                <w:lang w:val="ru-RU"/>
              </w:rPr>
              <w:t>сооружений с минимальным использованием мокрых процессов, где</w:t>
            </w:r>
            <w:r w:rsidR="002C23F5" w:rsidRPr="009932B7">
              <w:rPr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="00C22EDA" w:rsidRPr="009932B7">
              <w:rPr>
                <w:sz w:val="24"/>
                <w:szCs w:val="24"/>
                <w:shd w:val="clear" w:color="auto" w:fill="FFFFFF"/>
                <w:lang w:val="ru-RU"/>
              </w:rPr>
              <w:t>применяются комплектные</w:t>
            </w:r>
            <w:r w:rsidR="002C23F5" w:rsidRPr="009932B7">
              <w:rPr>
                <w:sz w:val="24"/>
                <w:szCs w:val="24"/>
                <w:lang w:val="ru-RU"/>
              </w:rPr>
              <w:t xml:space="preserve"> систем</w:t>
            </w:r>
            <w:r w:rsidR="00C22EDA" w:rsidRPr="009932B7">
              <w:rPr>
                <w:sz w:val="24"/>
                <w:szCs w:val="24"/>
                <w:lang w:val="ru-RU"/>
              </w:rPr>
              <w:t>ы</w:t>
            </w:r>
            <w:r w:rsidR="002C23F5" w:rsidRPr="009932B7">
              <w:rPr>
                <w:sz w:val="24"/>
                <w:szCs w:val="24"/>
                <w:lang w:val="ru-RU"/>
              </w:rPr>
              <w:t xml:space="preserve"> </w:t>
            </w:r>
            <w:r w:rsidR="00C22EDA" w:rsidRPr="009932B7">
              <w:rPr>
                <w:sz w:val="24"/>
                <w:szCs w:val="24"/>
                <w:lang w:val="ru-RU"/>
              </w:rPr>
              <w:t>(</w:t>
            </w:r>
            <w:r w:rsidR="0010765E" w:rsidRPr="009932B7">
              <w:rPr>
                <w:sz w:val="24"/>
                <w:szCs w:val="24"/>
                <w:lang w:val="ru-RU"/>
              </w:rPr>
              <w:t>потолки, перегородки, облицовки стен</w:t>
            </w:r>
            <w:r w:rsidR="006351EB" w:rsidRPr="009932B7">
              <w:rPr>
                <w:sz w:val="24"/>
                <w:szCs w:val="24"/>
                <w:lang w:val="ru-RU"/>
              </w:rPr>
              <w:t xml:space="preserve"> и </w:t>
            </w:r>
            <w:r w:rsidR="0010765E" w:rsidRPr="009932B7">
              <w:rPr>
                <w:sz w:val="24"/>
                <w:szCs w:val="24"/>
                <w:lang w:val="ru-RU"/>
              </w:rPr>
              <w:t>полы)</w:t>
            </w:r>
            <w:r w:rsidR="00C22EDA" w:rsidRPr="009932B7">
              <w:rPr>
                <w:sz w:val="24"/>
                <w:szCs w:val="24"/>
                <w:lang w:val="ru-RU"/>
              </w:rPr>
              <w:t>,</w:t>
            </w:r>
            <w:r w:rsidR="0010765E" w:rsidRPr="009932B7">
              <w:rPr>
                <w:sz w:val="24"/>
                <w:szCs w:val="24"/>
                <w:lang w:val="ru-RU"/>
              </w:rPr>
              <w:t xml:space="preserve"> </w:t>
            </w:r>
            <w:r w:rsidR="00C22EDA" w:rsidRPr="009932B7">
              <w:rPr>
                <w:sz w:val="24"/>
                <w:szCs w:val="24"/>
                <w:lang w:val="ru-RU"/>
              </w:rPr>
              <w:t>в</w:t>
            </w:r>
            <w:r w:rsidR="00670C3D" w:rsidRPr="009932B7">
              <w:rPr>
                <w:sz w:val="24"/>
                <w:szCs w:val="24"/>
                <w:lang w:val="ru-RU"/>
              </w:rPr>
              <w:t xml:space="preserve"> качестве </w:t>
            </w:r>
            <w:r w:rsidR="00C22EDA" w:rsidRPr="009932B7">
              <w:rPr>
                <w:sz w:val="24"/>
                <w:szCs w:val="24"/>
                <w:lang w:val="ru-RU"/>
              </w:rPr>
              <w:t>основных материалов применяются</w:t>
            </w:r>
            <w:r w:rsidR="00670C3D" w:rsidRPr="009932B7">
              <w:rPr>
                <w:sz w:val="24"/>
                <w:szCs w:val="24"/>
                <w:lang w:val="ru-RU"/>
              </w:rPr>
              <w:t xml:space="preserve"> </w:t>
            </w:r>
            <w:r w:rsidR="0010765E" w:rsidRPr="009932B7">
              <w:rPr>
                <w:sz w:val="24"/>
                <w:szCs w:val="24"/>
                <w:lang w:val="ru-RU"/>
              </w:rPr>
              <w:t>листовые</w:t>
            </w:r>
            <w:r w:rsidR="00C22EDA" w:rsidRPr="009932B7">
              <w:rPr>
                <w:sz w:val="24"/>
                <w:szCs w:val="24"/>
                <w:lang w:val="ru-RU"/>
              </w:rPr>
              <w:t xml:space="preserve"> и</w:t>
            </w:r>
            <w:r w:rsidR="00A842F0" w:rsidRPr="009932B7">
              <w:rPr>
                <w:sz w:val="24"/>
                <w:szCs w:val="24"/>
                <w:lang w:val="ru-RU"/>
              </w:rPr>
              <w:t xml:space="preserve"> плитные материалы</w:t>
            </w:r>
            <w:r w:rsidR="00C22EDA" w:rsidRPr="009932B7">
              <w:rPr>
                <w:sz w:val="24"/>
                <w:szCs w:val="24"/>
                <w:lang w:val="ru-RU"/>
              </w:rPr>
              <w:t xml:space="preserve">, а также </w:t>
            </w:r>
            <w:r w:rsidR="002B6FFB" w:rsidRPr="009932B7">
              <w:rPr>
                <w:sz w:val="24"/>
                <w:szCs w:val="24"/>
                <w:lang w:val="ru-RU"/>
              </w:rPr>
              <w:t>системы</w:t>
            </w:r>
            <w:r w:rsidR="00A842F0" w:rsidRPr="009932B7">
              <w:rPr>
                <w:sz w:val="24"/>
                <w:szCs w:val="24"/>
                <w:lang w:val="ru-RU"/>
              </w:rPr>
              <w:t xml:space="preserve"> каркасно</w:t>
            </w:r>
            <w:r w:rsidR="002B6FFB" w:rsidRPr="009932B7">
              <w:rPr>
                <w:sz w:val="24"/>
                <w:szCs w:val="24"/>
                <w:lang w:val="ru-RU"/>
              </w:rPr>
              <w:t>-обшивных</w:t>
            </w:r>
            <w:r w:rsidR="0010765E" w:rsidRPr="009932B7">
              <w:rPr>
                <w:sz w:val="24"/>
                <w:szCs w:val="24"/>
                <w:lang w:val="ru-RU"/>
              </w:rPr>
              <w:t xml:space="preserve"> </w:t>
            </w:r>
            <w:r w:rsidR="00D83719" w:rsidRPr="009932B7">
              <w:rPr>
                <w:sz w:val="24"/>
                <w:szCs w:val="24"/>
                <w:lang w:val="ru-RU"/>
              </w:rPr>
              <w:t>конструкций</w:t>
            </w:r>
            <w:r w:rsidRPr="009932B7">
              <w:rPr>
                <w:sz w:val="24"/>
                <w:szCs w:val="24"/>
                <w:lang w:val="ru-RU"/>
              </w:rPr>
              <w:t>;</w:t>
            </w:r>
          </w:p>
          <w:p w14:paraId="7C2AA941" w14:textId="459AC9D2" w:rsidR="00716444" w:rsidRPr="009932B7" w:rsidRDefault="00462D9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7) к</w:t>
            </w:r>
            <w:r w:rsidR="00A842F0" w:rsidRPr="009932B7">
              <w:rPr>
                <w:sz w:val="24"/>
                <w:szCs w:val="24"/>
                <w:lang w:val="ru-RU"/>
              </w:rPr>
              <w:t xml:space="preserve">аркасно-обшивные конструкции (КОК) – </w:t>
            </w:r>
            <w:r w:rsidR="00716444" w:rsidRPr="009932B7">
              <w:rPr>
                <w:sz w:val="24"/>
                <w:szCs w:val="24"/>
                <w:lang w:val="ru-RU"/>
              </w:rPr>
              <w:t>металл</w:t>
            </w:r>
            <w:r w:rsidR="00A842F0" w:rsidRPr="009932B7">
              <w:rPr>
                <w:sz w:val="24"/>
                <w:szCs w:val="24"/>
                <w:lang w:val="ru-RU"/>
              </w:rPr>
              <w:t>ические и деревянные каркасы с обшивкой из листовых и</w:t>
            </w:r>
            <w:r w:rsidR="002C23F5" w:rsidRPr="009932B7">
              <w:rPr>
                <w:sz w:val="24"/>
                <w:szCs w:val="24"/>
                <w:lang w:val="ru-RU"/>
              </w:rPr>
              <w:t xml:space="preserve"> плитных материалов</w:t>
            </w:r>
            <w:r w:rsidRPr="009932B7">
              <w:rPr>
                <w:sz w:val="24"/>
                <w:szCs w:val="24"/>
                <w:lang w:val="ru-RU"/>
              </w:rPr>
              <w:t>;</w:t>
            </w:r>
          </w:p>
          <w:p w14:paraId="0BAC15A2" w14:textId="5EEDC908" w:rsidR="00716444" w:rsidRPr="009932B7" w:rsidRDefault="00462D9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8</w:t>
            </w:r>
            <w:r w:rsidR="00716444" w:rsidRPr="009932B7">
              <w:rPr>
                <w:sz w:val="24"/>
                <w:szCs w:val="24"/>
                <w:lang w:val="ru-RU"/>
              </w:rPr>
              <w:t>) устройство бескаркасных облицовок стен из строительных листовых и плитных материалов – монтаж листовых и плитных материалов с использованием монтажного клея</w:t>
            </w:r>
            <w:r w:rsidRPr="009932B7">
              <w:rPr>
                <w:sz w:val="24"/>
                <w:szCs w:val="24"/>
                <w:lang w:val="ru-RU"/>
              </w:rPr>
              <w:t>;</w:t>
            </w:r>
          </w:p>
          <w:p w14:paraId="57C171A8" w14:textId="47965209" w:rsidR="00716444" w:rsidRPr="009932B7" w:rsidRDefault="00462D9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9</w:t>
            </w:r>
            <w:r w:rsidR="00716444" w:rsidRPr="009932B7">
              <w:rPr>
                <w:sz w:val="24"/>
                <w:szCs w:val="24"/>
                <w:lang w:val="ru-RU"/>
              </w:rPr>
              <w:t>) монтаж сухих сборных стяжек (оснований пола) – устройство полов с использованием плитных материалов</w:t>
            </w:r>
            <w:r w:rsidRPr="009932B7">
              <w:rPr>
                <w:sz w:val="24"/>
                <w:szCs w:val="24"/>
                <w:lang w:val="ru-RU"/>
              </w:rPr>
              <w:t>;</w:t>
            </w:r>
          </w:p>
          <w:p w14:paraId="6CD5EC3F" w14:textId="6CC57776" w:rsidR="001F1FDE" w:rsidRPr="009932B7" w:rsidRDefault="001F1FDE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10) категори</w:t>
            </w:r>
            <w:r w:rsidR="001C501A" w:rsidRPr="009932B7">
              <w:rPr>
                <w:sz w:val="24"/>
                <w:szCs w:val="24"/>
                <w:lang w:val="ru-RU"/>
              </w:rPr>
              <w:t>и качества поверхностей К1-К4 - уровни</w:t>
            </w:r>
            <w:r w:rsidRPr="009932B7">
              <w:rPr>
                <w:sz w:val="24"/>
                <w:szCs w:val="24"/>
                <w:lang w:val="ru-RU"/>
              </w:rPr>
              <w:t xml:space="preserve"> качества подготовки поверхности под различные финишные покрытия с применением</w:t>
            </w:r>
            <w:r w:rsidR="001C501A" w:rsidRPr="009932B7">
              <w:rPr>
                <w:sz w:val="24"/>
                <w:szCs w:val="24"/>
                <w:lang w:val="ru-RU"/>
              </w:rPr>
              <w:t xml:space="preserve"> листовых материалов и строительных смесей</w:t>
            </w:r>
            <w:r w:rsidRPr="009932B7">
              <w:rPr>
                <w:sz w:val="24"/>
                <w:szCs w:val="24"/>
                <w:lang w:val="ru-RU"/>
              </w:rPr>
              <w:t>.</w:t>
            </w:r>
          </w:p>
          <w:p w14:paraId="0159B7BA" w14:textId="77777777" w:rsidR="00C01FEA" w:rsidRPr="009932B7" w:rsidRDefault="00C01FEA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В настоящем профессиональном стандарте используются следующие сокращения:</w:t>
            </w:r>
          </w:p>
          <w:p w14:paraId="69EA1743" w14:textId="6D1471BF" w:rsidR="00C01FEA" w:rsidRPr="009932B7" w:rsidRDefault="001F1FDE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1) ОРК – отраслевая </w:t>
            </w:r>
            <w:r w:rsidR="00C01FEA" w:rsidRPr="009932B7">
              <w:rPr>
                <w:sz w:val="24"/>
                <w:szCs w:val="24"/>
                <w:lang w:val="ru-RU"/>
              </w:rPr>
              <w:t>рамка квалификаций;</w:t>
            </w:r>
          </w:p>
          <w:p w14:paraId="7DC15C4F" w14:textId="70912CD5" w:rsidR="00C01FEA" w:rsidRPr="009932B7" w:rsidRDefault="00C01FEA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2) ГКЗ – государственный классификатор занятий;</w:t>
            </w:r>
          </w:p>
          <w:p w14:paraId="7DFF36FC" w14:textId="77777777" w:rsidR="00C01FEA" w:rsidRPr="009932B7" w:rsidRDefault="00C01FEA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3) ОКЭД - общий классификатор видов экономической деятельности;</w:t>
            </w:r>
          </w:p>
          <w:p w14:paraId="2DF12F4A" w14:textId="2CA55385" w:rsidR="00C01FEA" w:rsidRPr="009932B7" w:rsidRDefault="00C01FEA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4) КОК - каркасно-обшивные конструкции</w:t>
            </w:r>
            <w:r w:rsidR="005770D9" w:rsidRPr="009932B7">
              <w:rPr>
                <w:sz w:val="24"/>
                <w:szCs w:val="24"/>
                <w:lang w:val="ru-RU"/>
              </w:rPr>
              <w:t>;</w:t>
            </w:r>
          </w:p>
          <w:p w14:paraId="102E2812" w14:textId="5CC17B4D" w:rsidR="00320301" w:rsidRPr="009932B7" w:rsidRDefault="002452F4" w:rsidP="009932B7">
            <w:pPr>
              <w:ind w:firstLine="430"/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5) СИЗ – средства индивидуальной защиты</w:t>
            </w:r>
            <w:r w:rsidR="005770D9" w:rsidRPr="009932B7">
              <w:rPr>
                <w:sz w:val="24"/>
                <w:szCs w:val="24"/>
                <w:lang w:val="ru-RU"/>
              </w:rPr>
              <w:t>.</w:t>
            </w:r>
            <w:r w:rsidR="006078A7" w:rsidRPr="009932B7">
              <w:rPr>
                <w:b/>
                <w:sz w:val="24"/>
                <w:szCs w:val="24"/>
                <w:lang w:val="ru-RU"/>
              </w:rPr>
              <w:t xml:space="preserve"> </w:t>
            </w:r>
          </w:p>
        </w:tc>
      </w:tr>
      <w:tr w:rsidR="009932B7" w:rsidRPr="009932B7" w14:paraId="02140E36" w14:textId="77777777" w:rsidTr="009932B7">
        <w:tc>
          <w:tcPr>
            <w:tcW w:w="9924" w:type="dxa"/>
            <w:gridSpan w:val="9"/>
          </w:tcPr>
          <w:p w14:paraId="59C55328" w14:textId="1F2F7CDF" w:rsidR="009E6DB2" w:rsidRPr="009932B7" w:rsidRDefault="009E6DB2" w:rsidP="009932B7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1. </w:t>
            </w:r>
            <w:r w:rsidR="00D823AD" w:rsidRPr="009932B7">
              <w:rPr>
                <w:b/>
                <w:sz w:val="24"/>
                <w:szCs w:val="24"/>
                <w:lang w:val="ru-RU"/>
              </w:rPr>
              <w:t>П</w:t>
            </w:r>
            <w:r w:rsidR="00F23D5A" w:rsidRPr="009932B7">
              <w:rPr>
                <w:b/>
                <w:sz w:val="24"/>
                <w:szCs w:val="24"/>
                <w:lang w:val="ru-RU"/>
              </w:rPr>
              <w:t>аспорт П</w:t>
            </w:r>
            <w:r w:rsidR="00DD68D6" w:rsidRPr="009932B7">
              <w:rPr>
                <w:b/>
                <w:sz w:val="24"/>
                <w:szCs w:val="24"/>
                <w:lang w:val="ru-RU"/>
              </w:rPr>
              <w:t>рофессионального стандарта</w:t>
            </w:r>
          </w:p>
        </w:tc>
      </w:tr>
      <w:tr w:rsidR="009932B7" w:rsidRPr="00CF75F7" w14:paraId="7C668F9A" w14:textId="77777777" w:rsidTr="009932B7">
        <w:tc>
          <w:tcPr>
            <w:tcW w:w="2835" w:type="dxa"/>
          </w:tcPr>
          <w:p w14:paraId="5671D793" w14:textId="77777777" w:rsidR="00452267" w:rsidRPr="009932B7" w:rsidRDefault="00452267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Название ПС:</w:t>
            </w:r>
          </w:p>
        </w:tc>
        <w:tc>
          <w:tcPr>
            <w:tcW w:w="7089" w:type="dxa"/>
            <w:gridSpan w:val="8"/>
          </w:tcPr>
          <w:p w14:paraId="686817D1" w14:textId="2A7CEF56" w:rsidR="00103A4A" w:rsidRPr="009932B7" w:rsidRDefault="00462D94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 </w:t>
            </w:r>
            <w:r w:rsidR="005B0ACC" w:rsidRPr="009932B7">
              <w:rPr>
                <w:sz w:val="24"/>
                <w:szCs w:val="24"/>
                <w:lang w:val="ru-RU"/>
              </w:rPr>
              <w:t xml:space="preserve">Мастер сухого строительства </w:t>
            </w:r>
            <w:r w:rsidR="00BD4CDA" w:rsidRPr="009932B7">
              <w:rPr>
                <w:sz w:val="24"/>
                <w:szCs w:val="24"/>
                <w:lang w:val="ru-RU"/>
              </w:rPr>
              <w:t>(рабочая квалификация)</w:t>
            </w:r>
          </w:p>
        </w:tc>
      </w:tr>
      <w:tr w:rsidR="009932B7" w:rsidRPr="009932B7" w14:paraId="262FF55B" w14:textId="77777777" w:rsidTr="009932B7">
        <w:tc>
          <w:tcPr>
            <w:tcW w:w="2835" w:type="dxa"/>
          </w:tcPr>
          <w:p w14:paraId="05A00F9E" w14:textId="77777777" w:rsidR="00B67962" w:rsidRPr="009932B7" w:rsidRDefault="00B67962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Номер ПС:</w:t>
            </w:r>
          </w:p>
        </w:tc>
        <w:tc>
          <w:tcPr>
            <w:tcW w:w="7089" w:type="dxa"/>
            <w:gridSpan w:val="8"/>
          </w:tcPr>
          <w:p w14:paraId="6883DFDC" w14:textId="77777777" w:rsidR="00B67962" w:rsidRPr="009932B7" w:rsidRDefault="00B67962" w:rsidP="009932B7">
            <w:pPr>
              <w:rPr>
                <w:sz w:val="24"/>
                <w:szCs w:val="24"/>
                <w:lang w:val="ru-RU"/>
              </w:rPr>
            </w:pPr>
          </w:p>
        </w:tc>
      </w:tr>
      <w:tr w:rsidR="009932B7" w:rsidRPr="00CF75F7" w14:paraId="66A7A3F3" w14:textId="77777777" w:rsidTr="009932B7">
        <w:tc>
          <w:tcPr>
            <w:tcW w:w="2835" w:type="dxa"/>
            <w:vAlign w:val="center"/>
          </w:tcPr>
          <w:p w14:paraId="18E47642" w14:textId="77777777" w:rsidR="004F7464" w:rsidRPr="009932B7" w:rsidRDefault="004F7464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Названия секции, раздела, группы, класса, и подкласса согласно ОКЭД:</w:t>
            </w:r>
          </w:p>
        </w:tc>
        <w:tc>
          <w:tcPr>
            <w:tcW w:w="7089" w:type="dxa"/>
            <w:gridSpan w:val="8"/>
          </w:tcPr>
          <w:p w14:paraId="0EBA039E" w14:textId="5FE4FB03" w:rsidR="003E7D85" w:rsidRPr="009932B7" w:rsidRDefault="00C01FEA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4</w:t>
            </w:r>
            <w:r w:rsidR="00B900C4" w:rsidRPr="009932B7">
              <w:rPr>
                <w:sz w:val="24"/>
                <w:szCs w:val="24"/>
                <w:lang w:val="ru-RU"/>
              </w:rPr>
              <w:t>3</w:t>
            </w:r>
            <w:r w:rsidRPr="009932B7">
              <w:rPr>
                <w:sz w:val="24"/>
                <w:szCs w:val="24"/>
                <w:lang w:val="ru-RU"/>
              </w:rPr>
              <w:t xml:space="preserve">- </w:t>
            </w:r>
            <w:r w:rsidR="00B900C4" w:rsidRPr="009932B7">
              <w:rPr>
                <w:sz w:val="24"/>
                <w:szCs w:val="24"/>
                <w:lang w:val="ru-RU"/>
              </w:rPr>
              <w:t>Специализированные строительные работы</w:t>
            </w:r>
          </w:p>
          <w:p w14:paraId="493226D6" w14:textId="77777777" w:rsidR="00F23D5A" w:rsidRPr="009932B7" w:rsidRDefault="00F23D5A" w:rsidP="009932B7">
            <w:pPr>
              <w:rPr>
                <w:sz w:val="24"/>
                <w:szCs w:val="24"/>
                <w:lang w:val="ru-RU"/>
              </w:rPr>
            </w:pPr>
          </w:p>
          <w:p w14:paraId="58F77447" w14:textId="2C29586D" w:rsidR="00C01FEA" w:rsidRPr="009932B7" w:rsidRDefault="00C01FEA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43</w:t>
            </w:r>
            <w:r w:rsidR="00B900C4" w:rsidRPr="009932B7">
              <w:rPr>
                <w:sz w:val="24"/>
                <w:szCs w:val="24"/>
                <w:lang w:val="ru-RU"/>
              </w:rPr>
              <w:t>.</w:t>
            </w:r>
            <w:r w:rsidRPr="009932B7">
              <w:rPr>
                <w:sz w:val="24"/>
                <w:szCs w:val="24"/>
                <w:lang w:val="ru-RU"/>
              </w:rPr>
              <w:t>39</w:t>
            </w:r>
            <w:r w:rsidR="00B900C4" w:rsidRPr="009932B7">
              <w:rPr>
                <w:sz w:val="24"/>
                <w:szCs w:val="24"/>
                <w:lang w:val="ru-RU"/>
              </w:rPr>
              <w:t>.</w:t>
            </w:r>
            <w:r w:rsidRPr="009932B7">
              <w:rPr>
                <w:sz w:val="24"/>
                <w:szCs w:val="24"/>
                <w:lang w:val="ru-RU"/>
              </w:rPr>
              <w:t>0 - Прочие отделочные работы</w:t>
            </w:r>
          </w:p>
          <w:p w14:paraId="54EEC27A" w14:textId="1D2240C9" w:rsidR="004F7464" w:rsidRPr="009932B7" w:rsidRDefault="004F7464" w:rsidP="009932B7">
            <w:pPr>
              <w:rPr>
                <w:sz w:val="24"/>
                <w:szCs w:val="24"/>
                <w:lang w:val="ru-RU"/>
              </w:rPr>
            </w:pPr>
          </w:p>
        </w:tc>
      </w:tr>
      <w:tr w:rsidR="009932B7" w:rsidRPr="00CF75F7" w14:paraId="423EE57D" w14:textId="77777777" w:rsidTr="009932B7">
        <w:tc>
          <w:tcPr>
            <w:tcW w:w="2835" w:type="dxa"/>
            <w:vAlign w:val="center"/>
          </w:tcPr>
          <w:p w14:paraId="4849951E" w14:textId="77777777" w:rsidR="00B67962" w:rsidRPr="009932B7" w:rsidRDefault="005037E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lastRenderedPageBreak/>
              <w:t>Краткое описание ПС</w:t>
            </w:r>
            <w:r w:rsidR="000F0ADD" w:rsidRPr="009932B7">
              <w:rPr>
                <w:sz w:val="24"/>
                <w:szCs w:val="24"/>
                <w:lang w:val="ru-RU"/>
              </w:rPr>
              <w:t>:</w:t>
            </w:r>
          </w:p>
        </w:tc>
        <w:tc>
          <w:tcPr>
            <w:tcW w:w="7089" w:type="dxa"/>
            <w:gridSpan w:val="8"/>
          </w:tcPr>
          <w:p w14:paraId="49EA72B2" w14:textId="66491C6E" w:rsidR="00103A4A" w:rsidRPr="009932B7" w:rsidRDefault="00C01FEA" w:rsidP="009932B7">
            <w:pPr>
              <w:jc w:val="both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Выполнение работ по устройству ограждающих конструкций, ремонту, реконструкции и отделки внутренних и наружных поверхностей зданий и сооружений</w:t>
            </w:r>
            <w:r w:rsidR="008372CE" w:rsidRPr="009932B7">
              <w:rPr>
                <w:sz w:val="24"/>
                <w:szCs w:val="24"/>
                <w:lang w:val="ru-RU"/>
              </w:rPr>
              <w:t>.</w:t>
            </w:r>
          </w:p>
        </w:tc>
      </w:tr>
      <w:tr w:rsidR="009932B7" w:rsidRPr="009932B7" w14:paraId="739ED13B" w14:textId="77777777" w:rsidTr="009932B7">
        <w:trPr>
          <w:trHeight w:val="201"/>
        </w:trPr>
        <w:tc>
          <w:tcPr>
            <w:tcW w:w="9924" w:type="dxa"/>
            <w:gridSpan w:val="9"/>
          </w:tcPr>
          <w:p w14:paraId="01F6C98D" w14:textId="7FB213A4" w:rsidR="00135EAD" w:rsidRPr="009932B7" w:rsidRDefault="00D823AD" w:rsidP="009932B7">
            <w:pPr>
              <w:pStyle w:val="a5"/>
              <w:numPr>
                <w:ilvl w:val="0"/>
                <w:numId w:val="3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32B7">
              <w:rPr>
                <w:rFonts w:ascii="Times New Roman" w:hAnsi="Times New Roman"/>
                <w:b/>
                <w:sz w:val="24"/>
                <w:szCs w:val="24"/>
              </w:rPr>
              <w:t>К</w:t>
            </w:r>
            <w:r w:rsidR="00F92A00" w:rsidRPr="009932B7">
              <w:rPr>
                <w:rFonts w:ascii="Times New Roman" w:hAnsi="Times New Roman"/>
                <w:b/>
                <w:sz w:val="24"/>
                <w:szCs w:val="24"/>
              </w:rPr>
              <w:t>арточки профессий</w:t>
            </w:r>
          </w:p>
        </w:tc>
      </w:tr>
      <w:tr w:rsidR="009932B7" w:rsidRPr="009932B7" w14:paraId="17ECFA93" w14:textId="77777777" w:rsidTr="009932B7">
        <w:trPr>
          <w:trHeight w:val="562"/>
        </w:trPr>
        <w:tc>
          <w:tcPr>
            <w:tcW w:w="2835" w:type="dxa"/>
            <w:vAlign w:val="center"/>
          </w:tcPr>
          <w:p w14:paraId="2ECDA851" w14:textId="77777777" w:rsidR="00C6520F" w:rsidRPr="009932B7" w:rsidRDefault="00C6520F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Перечень карточек профессий</w:t>
            </w:r>
          </w:p>
        </w:tc>
        <w:tc>
          <w:tcPr>
            <w:tcW w:w="4131" w:type="dxa"/>
            <w:gridSpan w:val="6"/>
          </w:tcPr>
          <w:p w14:paraId="22BEFAC7" w14:textId="1A71AC09" w:rsidR="00C6520F" w:rsidRPr="009932B7" w:rsidRDefault="005B0ACC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Мастер сухого строительства</w:t>
            </w:r>
            <w:r w:rsidR="00BD4CDA" w:rsidRPr="009932B7">
              <w:rPr>
                <w:sz w:val="24"/>
                <w:szCs w:val="24"/>
                <w:lang w:val="ru-RU"/>
              </w:rPr>
              <w:t xml:space="preserve">           (рабочая квалификация)</w:t>
            </w:r>
          </w:p>
        </w:tc>
        <w:tc>
          <w:tcPr>
            <w:tcW w:w="2958" w:type="dxa"/>
            <w:gridSpan w:val="2"/>
          </w:tcPr>
          <w:p w14:paraId="13A7657C" w14:textId="57D0FB3A" w:rsidR="00C6520F" w:rsidRPr="009932B7" w:rsidRDefault="00C6520F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3-й уровень ОРК</w:t>
            </w:r>
          </w:p>
        </w:tc>
      </w:tr>
      <w:tr w:rsidR="009932B7" w:rsidRPr="00CF75F7" w14:paraId="342CBAC3" w14:textId="77777777" w:rsidTr="009932B7">
        <w:tc>
          <w:tcPr>
            <w:tcW w:w="9924" w:type="dxa"/>
            <w:gridSpan w:val="9"/>
            <w:vAlign w:val="center"/>
          </w:tcPr>
          <w:p w14:paraId="17445991" w14:textId="4A50CE6A" w:rsidR="00276C77" w:rsidRPr="009932B7" w:rsidRDefault="00276C77" w:rsidP="009932B7">
            <w:pPr>
              <w:jc w:val="center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КАРТОЧКА ПРОФЕССИИ</w:t>
            </w:r>
            <w:r w:rsidR="008372CE" w:rsidRPr="009932B7">
              <w:rPr>
                <w:b/>
                <w:sz w:val="24"/>
                <w:szCs w:val="24"/>
                <w:lang w:val="ru-RU"/>
              </w:rPr>
              <w:t xml:space="preserve">: </w:t>
            </w:r>
            <w:r w:rsidR="005B0ACC" w:rsidRPr="009932B7">
              <w:rPr>
                <w:b/>
                <w:sz w:val="24"/>
                <w:szCs w:val="24"/>
                <w:lang w:val="ru-RU"/>
              </w:rPr>
              <w:t xml:space="preserve">Мастер сухого строительства </w:t>
            </w:r>
            <w:r w:rsidR="00265937" w:rsidRPr="009932B7">
              <w:rPr>
                <w:b/>
                <w:sz w:val="24"/>
                <w:szCs w:val="24"/>
                <w:lang w:val="ru-RU"/>
              </w:rPr>
              <w:t xml:space="preserve"> </w:t>
            </w:r>
          </w:p>
        </w:tc>
      </w:tr>
      <w:tr w:rsidR="009932B7" w:rsidRPr="009932B7" w14:paraId="0F456CA8" w14:textId="77777777" w:rsidTr="009932B7">
        <w:tc>
          <w:tcPr>
            <w:tcW w:w="2835" w:type="dxa"/>
            <w:vAlign w:val="center"/>
          </w:tcPr>
          <w:p w14:paraId="33058F53" w14:textId="77777777" w:rsidR="00276C77" w:rsidRPr="009932B7" w:rsidRDefault="00276C77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Код:</w:t>
            </w:r>
            <w:r w:rsidRPr="009932B7">
              <w:rPr>
                <w:sz w:val="24"/>
                <w:szCs w:val="24"/>
                <w:lang w:val="ru-RU"/>
              </w:rPr>
              <w:tab/>
            </w:r>
          </w:p>
        </w:tc>
        <w:tc>
          <w:tcPr>
            <w:tcW w:w="7089" w:type="dxa"/>
            <w:gridSpan w:val="8"/>
            <w:vAlign w:val="center"/>
          </w:tcPr>
          <w:p w14:paraId="77583DBD" w14:textId="55183017" w:rsidR="00276C77" w:rsidRPr="009932B7" w:rsidRDefault="00605E34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 -</w:t>
            </w:r>
          </w:p>
        </w:tc>
      </w:tr>
      <w:tr w:rsidR="009932B7" w:rsidRPr="00CF75F7" w14:paraId="40F0B5E8" w14:textId="77777777" w:rsidTr="009932B7">
        <w:tc>
          <w:tcPr>
            <w:tcW w:w="2835" w:type="dxa"/>
            <w:vAlign w:val="center"/>
          </w:tcPr>
          <w:p w14:paraId="75661935" w14:textId="77777777" w:rsidR="00276C77" w:rsidRPr="009932B7" w:rsidRDefault="00276C77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Код группы:</w:t>
            </w:r>
            <w:r w:rsidRPr="009932B7">
              <w:rPr>
                <w:sz w:val="24"/>
                <w:szCs w:val="24"/>
                <w:lang w:val="ru-RU"/>
              </w:rPr>
              <w:tab/>
            </w:r>
          </w:p>
        </w:tc>
        <w:tc>
          <w:tcPr>
            <w:tcW w:w="7089" w:type="dxa"/>
            <w:gridSpan w:val="8"/>
            <w:vAlign w:val="center"/>
          </w:tcPr>
          <w:p w14:paraId="68E1FE96" w14:textId="41F0E220" w:rsidR="003745A6" w:rsidRPr="009932B7" w:rsidRDefault="00FE7B2F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7129</w:t>
            </w:r>
            <w:r w:rsidR="00605E34" w:rsidRPr="009932B7">
              <w:rPr>
                <w:sz w:val="24"/>
                <w:szCs w:val="24"/>
                <w:lang w:val="ru-RU"/>
              </w:rPr>
              <w:t>-0</w:t>
            </w:r>
            <w:r w:rsidRPr="009932B7">
              <w:rPr>
                <w:sz w:val="24"/>
                <w:szCs w:val="24"/>
                <w:lang w:val="ru-RU"/>
              </w:rPr>
              <w:t xml:space="preserve"> Другие строители-отделочники и рабочие родственных занятий, н.в.д.г.</w:t>
            </w:r>
          </w:p>
        </w:tc>
      </w:tr>
      <w:tr w:rsidR="009932B7" w:rsidRPr="00CF75F7" w14:paraId="0134F1F5" w14:textId="77777777" w:rsidTr="009932B7">
        <w:tc>
          <w:tcPr>
            <w:tcW w:w="2835" w:type="dxa"/>
            <w:vAlign w:val="center"/>
          </w:tcPr>
          <w:p w14:paraId="6D7F50F5" w14:textId="77777777" w:rsidR="00276C77" w:rsidRPr="009932B7" w:rsidRDefault="00276C77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Профессия:</w:t>
            </w:r>
            <w:r w:rsidRPr="009932B7">
              <w:rPr>
                <w:sz w:val="24"/>
                <w:szCs w:val="24"/>
                <w:lang w:val="ru-RU"/>
              </w:rPr>
              <w:tab/>
            </w:r>
          </w:p>
        </w:tc>
        <w:tc>
          <w:tcPr>
            <w:tcW w:w="7089" w:type="dxa"/>
            <w:gridSpan w:val="8"/>
            <w:vAlign w:val="center"/>
          </w:tcPr>
          <w:p w14:paraId="4851B260" w14:textId="17046129" w:rsidR="00276C77" w:rsidRPr="009932B7" w:rsidRDefault="005B0ACC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Мастер сухого строительства </w:t>
            </w:r>
            <w:r w:rsidR="00BD4CDA" w:rsidRPr="009932B7">
              <w:rPr>
                <w:sz w:val="24"/>
                <w:szCs w:val="24"/>
                <w:lang w:val="ru-RU"/>
              </w:rPr>
              <w:t>(рабочая квалификация)</w:t>
            </w:r>
          </w:p>
        </w:tc>
      </w:tr>
      <w:tr w:rsidR="009932B7" w:rsidRPr="00CF75F7" w14:paraId="5C00BF0D" w14:textId="77777777" w:rsidTr="009932B7">
        <w:tc>
          <w:tcPr>
            <w:tcW w:w="2835" w:type="dxa"/>
            <w:vAlign w:val="center"/>
          </w:tcPr>
          <w:p w14:paraId="6732F8C0" w14:textId="77777777" w:rsidR="00276C77" w:rsidRPr="009932B7" w:rsidRDefault="00276C77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Другие возможные названия профессии:</w:t>
            </w:r>
          </w:p>
        </w:tc>
        <w:tc>
          <w:tcPr>
            <w:tcW w:w="7089" w:type="dxa"/>
            <w:gridSpan w:val="8"/>
            <w:vAlign w:val="center"/>
          </w:tcPr>
          <w:p w14:paraId="297DD929" w14:textId="679F7703" w:rsidR="00276C77" w:rsidRPr="009932B7" w:rsidRDefault="007C3A81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Мастер отделочных строительных  работ; мастер строитель широкого профиля</w:t>
            </w:r>
            <w:r w:rsidR="00614C32" w:rsidRPr="009932B7">
              <w:rPr>
                <w:sz w:val="24"/>
                <w:szCs w:val="24"/>
                <w:lang w:val="ru-RU"/>
              </w:rPr>
              <w:t xml:space="preserve">; техник-строитель </w:t>
            </w:r>
          </w:p>
        </w:tc>
      </w:tr>
      <w:tr w:rsidR="009932B7" w:rsidRPr="009932B7" w14:paraId="0D49C650" w14:textId="77777777" w:rsidTr="009932B7">
        <w:tc>
          <w:tcPr>
            <w:tcW w:w="2835" w:type="dxa"/>
            <w:vAlign w:val="center"/>
          </w:tcPr>
          <w:p w14:paraId="23AE48AA" w14:textId="77777777" w:rsidR="00276C77" w:rsidRPr="009932B7" w:rsidRDefault="00276C77" w:rsidP="009932B7">
            <w:pPr>
              <w:tabs>
                <w:tab w:val="left" w:pos="-108"/>
              </w:tabs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Квалификационный уровень по ОРК:</w:t>
            </w:r>
          </w:p>
        </w:tc>
        <w:tc>
          <w:tcPr>
            <w:tcW w:w="7089" w:type="dxa"/>
            <w:gridSpan w:val="8"/>
            <w:vAlign w:val="center"/>
          </w:tcPr>
          <w:p w14:paraId="70266DA8" w14:textId="2282B88F" w:rsidR="00276C77" w:rsidRPr="009932B7" w:rsidRDefault="00062881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3</w:t>
            </w:r>
          </w:p>
        </w:tc>
      </w:tr>
      <w:tr w:rsidR="009932B7" w:rsidRPr="00CF75F7" w14:paraId="723D4AF9" w14:textId="77777777" w:rsidTr="009932B7">
        <w:tc>
          <w:tcPr>
            <w:tcW w:w="2835" w:type="dxa"/>
            <w:vAlign w:val="center"/>
          </w:tcPr>
          <w:p w14:paraId="62499D56" w14:textId="77777777" w:rsidR="00276C77" w:rsidRPr="009932B7" w:rsidRDefault="00276C77" w:rsidP="009932B7">
            <w:pPr>
              <w:tabs>
                <w:tab w:val="left" w:pos="-108"/>
              </w:tabs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Основная цель деятельности:</w:t>
            </w:r>
          </w:p>
        </w:tc>
        <w:tc>
          <w:tcPr>
            <w:tcW w:w="7089" w:type="dxa"/>
            <w:gridSpan w:val="8"/>
            <w:vAlign w:val="center"/>
          </w:tcPr>
          <w:p w14:paraId="3D25E7E0" w14:textId="6BCB3982" w:rsidR="00276C77" w:rsidRPr="009932B7" w:rsidRDefault="00276C77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pacing w:val="-1"/>
                <w:sz w:val="24"/>
                <w:szCs w:val="24"/>
                <w:shd w:val="clear" w:color="auto" w:fill="FFFFFF"/>
                <w:lang w:val="ru-RU"/>
              </w:rPr>
              <w:t> </w:t>
            </w:r>
            <w:r w:rsidR="00E00A2A" w:rsidRPr="009932B7">
              <w:rPr>
                <w:spacing w:val="-1"/>
                <w:sz w:val="24"/>
                <w:szCs w:val="24"/>
                <w:shd w:val="clear" w:color="auto" w:fill="FFFFFF"/>
                <w:lang w:val="ru-RU"/>
              </w:rPr>
              <w:t xml:space="preserve">Устройство ограждающих конструкций, ремонт, реконструкция и отделка внутренних и наружных поверхностей зданий и сооружений с применением комплектных систем сухого строительства </w:t>
            </w:r>
          </w:p>
        </w:tc>
      </w:tr>
      <w:tr w:rsidR="009932B7" w:rsidRPr="00CF75F7" w14:paraId="66C8DDA1" w14:textId="77777777" w:rsidTr="009932B7">
        <w:tc>
          <w:tcPr>
            <w:tcW w:w="2835" w:type="dxa"/>
            <w:vMerge w:val="restart"/>
            <w:vAlign w:val="center"/>
          </w:tcPr>
          <w:p w14:paraId="43E252E8" w14:textId="7C62809F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Трудовые функции:</w:t>
            </w:r>
          </w:p>
        </w:tc>
        <w:tc>
          <w:tcPr>
            <w:tcW w:w="2239" w:type="dxa"/>
            <w:gridSpan w:val="2"/>
            <w:vMerge w:val="restart"/>
            <w:vAlign w:val="center"/>
          </w:tcPr>
          <w:p w14:paraId="1E9DB0CB" w14:textId="77777777" w:rsidR="003B4FD3" w:rsidRPr="009932B7" w:rsidRDefault="00B776F4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Основные</w:t>
            </w:r>
          </w:p>
          <w:p w14:paraId="5C935D8E" w14:textId="77641EB4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трудовые функции:</w:t>
            </w:r>
          </w:p>
        </w:tc>
        <w:tc>
          <w:tcPr>
            <w:tcW w:w="4850" w:type="dxa"/>
            <w:gridSpan w:val="6"/>
          </w:tcPr>
          <w:p w14:paraId="1C78F12C" w14:textId="0E060266" w:rsidR="00B776F4" w:rsidRPr="009932B7" w:rsidRDefault="00B776F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</w:t>
            </w:r>
            <w:r w:rsidRPr="009932B7">
              <w:rPr>
                <w:sz w:val="24"/>
                <w:szCs w:val="24"/>
                <w:lang w:val="ru-RU" w:eastAsia="ru-RU"/>
              </w:rPr>
              <w:t>Техника безопасности, пожарная безопасность, охрана труда и окружающей среды</w:t>
            </w:r>
          </w:p>
        </w:tc>
      </w:tr>
      <w:tr w:rsidR="009932B7" w:rsidRPr="00CF75F7" w14:paraId="690FFBB9" w14:textId="77777777" w:rsidTr="009932B7">
        <w:tc>
          <w:tcPr>
            <w:tcW w:w="2835" w:type="dxa"/>
            <w:vMerge/>
            <w:vAlign w:val="center"/>
          </w:tcPr>
          <w:p w14:paraId="511F6ED9" w14:textId="2430BA29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3DEC63E2" w14:textId="51EAB3C9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</w:tcPr>
          <w:p w14:paraId="30C0A1E8" w14:textId="187699AE" w:rsidR="00B776F4" w:rsidRPr="009932B7" w:rsidRDefault="00B776F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2. Специализированный инструмент </w:t>
            </w:r>
            <w:r w:rsidR="00DE46C3" w:rsidRPr="009932B7">
              <w:rPr>
                <w:sz w:val="24"/>
                <w:szCs w:val="24"/>
                <w:lang w:val="ru-RU"/>
              </w:rPr>
              <w:t>для сухого строительства</w:t>
            </w:r>
          </w:p>
        </w:tc>
      </w:tr>
      <w:tr w:rsidR="009932B7" w:rsidRPr="00CF75F7" w14:paraId="3A39A140" w14:textId="77777777" w:rsidTr="009932B7">
        <w:tc>
          <w:tcPr>
            <w:tcW w:w="2835" w:type="dxa"/>
            <w:vMerge/>
            <w:vAlign w:val="center"/>
          </w:tcPr>
          <w:p w14:paraId="3472210D" w14:textId="7C83B5D3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196ACD76" w14:textId="30EC1945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</w:tcPr>
          <w:p w14:paraId="3158E443" w14:textId="5EC34C7D" w:rsidR="00B776F4" w:rsidRPr="009932B7" w:rsidRDefault="00B776F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3. Устройство каркасно-обшивных конструкций (КОК) из листовых и плитных материалов</w:t>
            </w:r>
          </w:p>
        </w:tc>
      </w:tr>
      <w:tr w:rsidR="009932B7" w:rsidRPr="00CF75F7" w14:paraId="630CBF57" w14:textId="77777777" w:rsidTr="009932B7">
        <w:tc>
          <w:tcPr>
            <w:tcW w:w="2835" w:type="dxa"/>
            <w:vMerge/>
            <w:vAlign w:val="center"/>
          </w:tcPr>
          <w:p w14:paraId="4FEBF5F5" w14:textId="77777777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2A478C73" w14:textId="77777777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</w:tcPr>
          <w:p w14:paraId="15E3E674" w14:textId="0C31F8E4" w:rsidR="00B776F4" w:rsidRPr="009932B7" w:rsidRDefault="00B776F4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spacing w:before="100" w:beforeAutospacing="1" w:after="24"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4. Отделка поверхностей зданий и сооружений с использованием строительных листовых и плитных материалов</w:t>
            </w:r>
          </w:p>
        </w:tc>
      </w:tr>
      <w:tr w:rsidR="009932B7" w:rsidRPr="00CF75F7" w14:paraId="3AB49B2A" w14:textId="77777777" w:rsidTr="009932B7">
        <w:trPr>
          <w:trHeight w:val="884"/>
        </w:trPr>
        <w:tc>
          <w:tcPr>
            <w:tcW w:w="2835" w:type="dxa"/>
            <w:vMerge/>
            <w:vAlign w:val="center"/>
          </w:tcPr>
          <w:p w14:paraId="7B154637" w14:textId="77777777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7A33B578" w14:textId="77777777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</w:tcPr>
          <w:p w14:paraId="2CC5C8C9" w14:textId="7035D6B2" w:rsidR="00B776F4" w:rsidRPr="009932B7" w:rsidRDefault="00B776F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5. Устройство каркасно-обшивных конструкций сложной геометрической формы</w:t>
            </w:r>
          </w:p>
        </w:tc>
      </w:tr>
      <w:tr w:rsidR="009932B7" w:rsidRPr="009932B7" w14:paraId="65EDE381" w14:textId="77777777" w:rsidTr="009932B7">
        <w:trPr>
          <w:trHeight w:val="223"/>
        </w:trPr>
        <w:tc>
          <w:tcPr>
            <w:tcW w:w="2835" w:type="dxa"/>
            <w:vMerge/>
            <w:vAlign w:val="center"/>
          </w:tcPr>
          <w:p w14:paraId="69EB6BC6" w14:textId="77777777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07926C57" w14:textId="77777777" w:rsidR="00B776F4" w:rsidRPr="009932B7" w:rsidRDefault="00B776F4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</w:tcPr>
          <w:p w14:paraId="1752FE2E" w14:textId="763A04A4" w:rsidR="00B776F4" w:rsidRPr="009932B7" w:rsidRDefault="00B776F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 xml:space="preserve">6. </w:t>
            </w:r>
            <w:r w:rsidR="00EF073D" w:rsidRPr="009932B7">
              <w:rPr>
                <w:sz w:val="24"/>
                <w:szCs w:val="24"/>
                <w:lang w:val="ru-RU"/>
              </w:rPr>
              <w:t>Технология шпаклевания поверхностей</w:t>
            </w:r>
          </w:p>
        </w:tc>
      </w:tr>
      <w:tr w:rsidR="009932B7" w:rsidRPr="009932B7" w14:paraId="6C443643" w14:textId="77777777" w:rsidTr="009932B7">
        <w:tc>
          <w:tcPr>
            <w:tcW w:w="2835" w:type="dxa"/>
            <w:vMerge/>
            <w:vAlign w:val="center"/>
          </w:tcPr>
          <w:p w14:paraId="3DB1736C" w14:textId="77777777" w:rsidR="00671543" w:rsidRPr="009932B7" w:rsidRDefault="0067154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Align w:val="center"/>
          </w:tcPr>
          <w:p w14:paraId="5BA5D5EB" w14:textId="1D7F7273" w:rsidR="00094142" w:rsidRPr="009932B7" w:rsidRDefault="00671543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4850" w:type="dxa"/>
            <w:gridSpan w:val="6"/>
            <w:vAlign w:val="center"/>
          </w:tcPr>
          <w:p w14:paraId="040C707E" w14:textId="77777777" w:rsidR="00671543" w:rsidRPr="009932B7" w:rsidRDefault="00671543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-</w:t>
            </w:r>
          </w:p>
        </w:tc>
      </w:tr>
      <w:tr w:rsidR="009932B7" w:rsidRPr="009932B7" w14:paraId="43C58524" w14:textId="77777777" w:rsidTr="009932B7">
        <w:trPr>
          <w:trHeight w:val="247"/>
        </w:trPr>
        <w:tc>
          <w:tcPr>
            <w:tcW w:w="2835" w:type="dxa"/>
            <w:vMerge w:val="restart"/>
            <w:vAlign w:val="center"/>
          </w:tcPr>
          <w:p w14:paraId="19EC58FC" w14:textId="77777777" w:rsidR="0092376B" w:rsidRPr="009932B7" w:rsidRDefault="0092376B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5575A228" w14:textId="0E020AED" w:rsidR="000C3182" w:rsidRPr="009932B7" w:rsidRDefault="0092376B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1. </w:t>
            </w:r>
            <w:r w:rsidR="00094142" w:rsidRPr="009932B7">
              <w:rPr>
                <w:b/>
                <w:sz w:val="24"/>
                <w:szCs w:val="24"/>
                <w:lang w:val="ru-RU"/>
              </w:rPr>
              <w:t>Техника безопасности, пожарная безопасность, охрана труда и окружающей среды</w:t>
            </w:r>
          </w:p>
          <w:p w14:paraId="5B322AB7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52D5D2F6" w14:textId="77777777" w:rsidR="00B06E8B" w:rsidRPr="009932B7" w:rsidRDefault="00B06E8B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64E320D1" w14:textId="070F3988" w:rsidR="00B06E8B" w:rsidRPr="009932B7" w:rsidRDefault="00B06E8B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1</w:t>
            </w:r>
            <w:r w:rsidR="00094142" w:rsidRPr="009932B7">
              <w:rPr>
                <w:b/>
                <w:sz w:val="24"/>
                <w:szCs w:val="24"/>
                <w:lang w:val="ru-RU"/>
              </w:rPr>
              <w:t>.1</w:t>
            </w:r>
            <w:r w:rsidRPr="009932B7">
              <w:rPr>
                <w:b/>
                <w:sz w:val="24"/>
                <w:szCs w:val="24"/>
                <w:lang w:val="ru-RU"/>
              </w:rPr>
              <w:t>:</w:t>
            </w:r>
          </w:p>
          <w:p w14:paraId="4CB630EF" w14:textId="786EEF0E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Ознакомление с требованиями и нормативными актами по технике безопасности, </w:t>
            </w:r>
            <w:r w:rsidRPr="009932B7">
              <w:rPr>
                <w:bCs/>
                <w:sz w:val="24"/>
                <w:szCs w:val="24"/>
                <w:lang w:val="ru-RU"/>
              </w:rPr>
              <w:lastRenderedPageBreak/>
              <w:t>пожарной безопасности, охране труда и окружающей среды.</w:t>
            </w:r>
          </w:p>
        </w:tc>
        <w:tc>
          <w:tcPr>
            <w:tcW w:w="2239" w:type="dxa"/>
            <w:gridSpan w:val="2"/>
            <w:vMerge w:val="restart"/>
            <w:vAlign w:val="center"/>
          </w:tcPr>
          <w:p w14:paraId="7EA6AE72" w14:textId="1EE0FC60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04801A5E" w14:textId="6FBA90DF" w:rsidR="000C3182" w:rsidRPr="009932B7" w:rsidRDefault="000C3182" w:rsidP="009932B7">
            <w:pPr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Соблюдение требований нормативных актов по безопасности, охране труда и окружающей среды, санитарных норм.</w:t>
            </w:r>
          </w:p>
        </w:tc>
        <w:tc>
          <w:tcPr>
            <w:tcW w:w="4850" w:type="dxa"/>
            <w:gridSpan w:val="6"/>
            <w:vAlign w:val="center"/>
          </w:tcPr>
          <w:p w14:paraId="2D8AE024" w14:textId="24C51D8E" w:rsidR="00F9743A" w:rsidRPr="009932B7" w:rsidRDefault="000C3182" w:rsidP="009932B7">
            <w:pPr>
              <w:tabs>
                <w:tab w:val="left" w:pos="299"/>
              </w:tabs>
              <w:ind w:left="35" w:right="34"/>
              <w:rPr>
                <w:rFonts w:eastAsia="Calibri"/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</w:t>
            </w:r>
          </w:p>
        </w:tc>
      </w:tr>
      <w:tr w:rsidR="009932B7" w:rsidRPr="009932B7" w14:paraId="776337F4" w14:textId="77777777" w:rsidTr="009932B7">
        <w:trPr>
          <w:trHeight w:val="339"/>
        </w:trPr>
        <w:tc>
          <w:tcPr>
            <w:tcW w:w="2835" w:type="dxa"/>
            <w:vMerge/>
            <w:vAlign w:val="center"/>
          </w:tcPr>
          <w:p w14:paraId="74DB2D9F" w14:textId="77777777" w:rsidR="003B4FD3" w:rsidRPr="009932B7" w:rsidRDefault="003B4FD3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17721404" w14:textId="77777777" w:rsidR="003B4FD3" w:rsidRPr="009932B7" w:rsidRDefault="003B4FD3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E769C9F" w14:textId="03BBBC41" w:rsidR="003B4FD3" w:rsidRPr="009932B7" w:rsidRDefault="003B4FD3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4667BC9C" w14:textId="77777777" w:rsidTr="009932B7">
        <w:trPr>
          <w:trHeight w:val="828"/>
        </w:trPr>
        <w:tc>
          <w:tcPr>
            <w:tcW w:w="2835" w:type="dxa"/>
            <w:vMerge/>
            <w:vAlign w:val="center"/>
          </w:tcPr>
          <w:p w14:paraId="74EF97B8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269C510D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305289C7" w14:textId="300ADAB3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1.Выполнение основных требо</w:t>
            </w:r>
            <w:r w:rsidR="0001558C" w:rsidRPr="009932B7">
              <w:rPr>
                <w:bCs/>
                <w:sz w:val="24"/>
                <w:szCs w:val="24"/>
                <w:lang w:val="ru-RU"/>
              </w:rPr>
              <w:t>ваний по технике безопасности,</w:t>
            </w:r>
            <w:r w:rsidR="003F125C" w:rsidRPr="009932B7">
              <w:rPr>
                <w:bCs/>
                <w:sz w:val="24"/>
                <w:szCs w:val="24"/>
                <w:lang w:val="ru-RU"/>
              </w:rPr>
              <w:t xml:space="preserve"> охране труда и окружающей среды, а также</w:t>
            </w:r>
            <w:r w:rsidR="0001558C" w:rsidRPr="009932B7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9932B7">
              <w:rPr>
                <w:bCs/>
                <w:sz w:val="24"/>
                <w:szCs w:val="24"/>
                <w:lang w:val="ru-RU"/>
              </w:rPr>
              <w:t>использованию инструментов и оборудования</w:t>
            </w:r>
          </w:p>
          <w:p w14:paraId="0C27933D" w14:textId="77777777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Применение норм электробезопасности на производстве</w:t>
            </w:r>
          </w:p>
          <w:p w14:paraId="71A0D55C" w14:textId="163FE685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Пользование с</w:t>
            </w:r>
            <w:r w:rsidR="00642E9E" w:rsidRPr="009932B7">
              <w:rPr>
                <w:bCs/>
                <w:sz w:val="24"/>
                <w:szCs w:val="24"/>
                <w:lang w:val="ru-RU"/>
              </w:rPr>
              <w:t>редствами пожарной безопасности</w:t>
            </w:r>
          </w:p>
          <w:p w14:paraId="55DE2614" w14:textId="4640A477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4. Оказание первой медицинской помощи при травматизме, поражении электрическим током</w:t>
            </w:r>
          </w:p>
        </w:tc>
      </w:tr>
      <w:tr w:rsidR="009932B7" w:rsidRPr="009932B7" w14:paraId="36610BB8" w14:textId="77777777" w:rsidTr="009932B7">
        <w:trPr>
          <w:trHeight w:val="200"/>
        </w:trPr>
        <w:tc>
          <w:tcPr>
            <w:tcW w:w="2835" w:type="dxa"/>
            <w:vMerge/>
            <w:vAlign w:val="center"/>
          </w:tcPr>
          <w:p w14:paraId="14BB835E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78AB66B1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628F8152" w14:textId="1AF71E89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</w:t>
            </w:r>
          </w:p>
        </w:tc>
      </w:tr>
      <w:tr w:rsidR="009932B7" w:rsidRPr="009932B7" w14:paraId="1B735A30" w14:textId="77777777" w:rsidTr="009932B7">
        <w:trPr>
          <w:trHeight w:val="200"/>
        </w:trPr>
        <w:tc>
          <w:tcPr>
            <w:tcW w:w="2835" w:type="dxa"/>
            <w:vMerge/>
            <w:vAlign w:val="center"/>
          </w:tcPr>
          <w:p w14:paraId="081216D8" w14:textId="77777777" w:rsidR="000A5B5A" w:rsidRPr="009932B7" w:rsidRDefault="000A5B5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390300A9" w14:textId="77777777" w:rsidR="000A5B5A" w:rsidRPr="009932B7" w:rsidRDefault="000A5B5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433D22F8" w14:textId="796BB40B" w:rsidR="000A5B5A" w:rsidRPr="009932B7" w:rsidRDefault="000A5B5A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5E631BC0" w14:textId="77777777" w:rsidTr="009932B7">
        <w:trPr>
          <w:trHeight w:val="828"/>
        </w:trPr>
        <w:tc>
          <w:tcPr>
            <w:tcW w:w="2835" w:type="dxa"/>
            <w:vMerge/>
            <w:vAlign w:val="center"/>
          </w:tcPr>
          <w:p w14:paraId="440B5F05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0349201B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56DFE0C0" w14:textId="5F401116" w:rsidR="003F125C" w:rsidRPr="009932B7" w:rsidRDefault="000C3182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Права и обязанности работников по соблюдению правил техники безопасности, </w:t>
            </w:r>
            <w:r w:rsidR="00642E9E" w:rsidRPr="009932B7">
              <w:rPr>
                <w:sz w:val="24"/>
                <w:szCs w:val="24"/>
                <w:lang w:val="ru-RU"/>
              </w:rPr>
              <w:t>охране труда и окружающей среды</w:t>
            </w:r>
            <w:r w:rsidR="003F125C" w:rsidRPr="009932B7">
              <w:rPr>
                <w:sz w:val="24"/>
                <w:szCs w:val="24"/>
                <w:lang w:val="ru-RU"/>
              </w:rPr>
              <w:t>,</w:t>
            </w:r>
            <w:r w:rsidR="007D68D9" w:rsidRPr="009932B7">
              <w:rPr>
                <w:sz w:val="24"/>
                <w:szCs w:val="24"/>
                <w:lang w:val="ru-RU"/>
              </w:rPr>
              <w:t xml:space="preserve"> </w:t>
            </w:r>
            <w:r w:rsidR="003F125C" w:rsidRPr="009932B7">
              <w:rPr>
                <w:bCs/>
                <w:sz w:val="24"/>
                <w:szCs w:val="24"/>
                <w:lang w:val="ru-RU"/>
              </w:rPr>
              <w:t>а также использованию инструментов и оборудования</w:t>
            </w:r>
          </w:p>
          <w:p w14:paraId="0D2FA27F" w14:textId="0B181DB9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Требований соблюдения норм электробезопасности</w:t>
            </w:r>
          </w:p>
          <w:p w14:paraId="6CD2AFFD" w14:textId="77777777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3. Требования пожарной безопасности.</w:t>
            </w:r>
          </w:p>
          <w:p w14:paraId="276164C2" w14:textId="43CA955E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4. Правила оказан</w:t>
            </w:r>
            <w:r w:rsidR="00642E9E" w:rsidRPr="009932B7">
              <w:rPr>
                <w:sz w:val="24"/>
                <w:szCs w:val="24"/>
                <w:lang w:val="ru-RU"/>
              </w:rPr>
              <w:t>ия первичной медицинской помощи</w:t>
            </w:r>
          </w:p>
        </w:tc>
      </w:tr>
      <w:tr w:rsidR="009932B7" w:rsidRPr="009932B7" w14:paraId="5E77830C" w14:textId="77777777" w:rsidTr="009932B7">
        <w:trPr>
          <w:trHeight w:val="215"/>
        </w:trPr>
        <w:tc>
          <w:tcPr>
            <w:tcW w:w="2835" w:type="dxa"/>
            <w:vMerge/>
            <w:vAlign w:val="center"/>
          </w:tcPr>
          <w:p w14:paraId="639DACD1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 w:val="restart"/>
            <w:vAlign w:val="center"/>
          </w:tcPr>
          <w:p w14:paraId="24D38024" w14:textId="0611C70E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32FBAF1C" w14:textId="29DFC4EE" w:rsidR="000C3182" w:rsidRPr="009932B7" w:rsidRDefault="00A539CF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Соблюдение требований</w:t>
            </w:r>
            <w:r w:rsidR="000C3182" w:rsidRPr="009932B7">
              <w:rPr>
                <w:sz w:val="24"/>
                <w:szCs w:val="24"/>
                <w:lang w:val="ru-RU"/>
              </w:rPr>
              <w:t xml:space="preserve"> культуры выполнения производственных работ - уборка рабочего места, мусора и использованных материалов</w:t>
            </w:r>
          </w:p>
        </w:tc>
        <w:tc>
          <w:tcPr>
            <w:tcW w:w="4850" w:type="dxa"/>
            <w:gridSpan w:val="6"/>
            <w:vAlign w:val="center"/>
          </w:tcPr>
          <w:p w14:paraId="7C798F33" w14:textId="1ECCC6FC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</w:t>
            </w:r>
          </w:p>
        </w:tc>
      </w:tr>
      <w:tr w:rsidR="009932B7" w:rsidRPr="009932B7" w14:paraId="7F87A2E8" w14:textId="77777777" w:rsidTr="009932B7">
        <w:trPr>
          <w:trHeight w:val="215"/>
        </w:trPr>
        <w:tc>
          <w:tcPr>
            <w:tcW w:w="2835" w:type="dxa"/>
            <w:vMerge/>
            <w:vAlign w:val="center"/>
          </w:tcPr>
          <w:p w14:paraId="232741EC" w14:textId="77777777" w:rsidR="000A5B5A" w:rsidRPr="009932B7" w:rsidRDefault="000A5B5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3418C464" w14:textId="77777777" w:rsidR="000A5B5A" w:rsidRPr="009932B7" w:rsidRDefault="000A5B5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3532F902" w14:textId="172DDF0B" w:rsidR="000A5B5A" w:rsidRPr="009932B7" w:rsidRDefault="000A5B5A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65F0A418" w14:textId="77777777" w:rsidTr="009932B7">
        <w:trPr>
          <w:trHeight w:val="519"/>
        </w:trPr>
        <w:tc>
          <w:tcPr>
            <w:tcW w:w="2835" w:type="dxa"/>
            <w:vMerge/>
            <w:vAlign w:val="center"/>
          </w:tcPr>
          <w:p w14:paraId="6862FC09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386BC46E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195B7DAA" w14:textId="2F88F610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Подготовка рабочего места до начала и по завершению строительно - монтажных работ</w:t>
            </w:r>
          </w:p>
        </w:tc>
      </w:tr>
      <w:tr w:rsidR="009932B7" w:rsidRPr="009932B7" w14:paraId="75ECBD05" w14:textId="77777777" w:rsidTr="009932B7">
        <w:trPr>
          <w:trHeight w:val="236"/>
        </w:trPr>
        <w:tc>
          <w:tcPr>
            <w:tcW w:w="2835" w:type="dxa"/>
            <w:vMerge/>
            <w:vAlign w:val="center"/>
          </w:tcPr>
          <w:p w14:paraId="5BD4158B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724B53C1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4ED90049" w14:textId="401B2E0A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</w:t>
            </w:r>
          </w:p>
        </w:tc>
      </w:tr>
      <w:tr w:rsidR="009932B7" w:rsidRPr="009932B7" w14:paraId="72599D90" w14:textId="77777777" w:rsidTr="009932B7">
        <w:trPr>
          <w:trHeight w:val="236"/>
        </w:trPr>
        <w:tc>
          <w:tcPr>
            <w:tcW w:w="2835" w:type="dxa"/>
            <w:vMerge/>
            <w:vAlign w:val="center"/>
          </w:tcPr>
          <w:p w14:paraId="5965D30D" w14:textId="77777777" w:rsidR="000A5B5A" w:rsidRPr="009932B7" w:rsidRDefault="000A5B5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325E7B5B" w14:textId="77777777" w:rsidR="000A5B5A" w:rsidRPr="009932B7" w:rsidRDefault="000A5B5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6DAF1F88" w14:textId="14461B73" w:rsidR="000A5B5A" w:rsidRPr="009932B7" w:rsidRDefault="000A5B5A" w:rsidP="009932B7">
            <w:pPr>
              <w:tabs>
                <w:tab w:val="left" w:pos="299"/>
              </w:tabs>
              <w:suppressAutoHyphens/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29BAC821" w14:textId="77777777" w:rsidTr="009932B7">
        <w:trPr>
          <w:trHeight w:val="1130"/>
        </w:trPr>
        <w:tc>
          <w:tcPr>
            <w:tcW w:w="2835" w:type="dxa"/>
            <w:vMerge/>
            <w:vAlign w:val="center"/>
          </w:tcPr>
          <w:p w14:paraId="161C541E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57D3BA92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67A08720" w14:textId="67CFE2F1" w:rsidR="000A5B5A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Требования к правилам подготовки рабочего места</w:t>
            </w:r>
            <w:r w:rsidR="00416719" w:rsidRPr="009932B7">
              <w:rPr>
                <w:sz w:val="24"/>
                <w:szCs w:val="24"/>
                <w:lang w:val="ru-RU"/>
              </w:rPr>
              <w:t>.</w:t>
            </w:r>
          </w:p>
          <w:p w14:paraId="2C79E026" w14:textId="77777777" w:rsidR="000A5B5A" w:rsidRPr="009932B7" w:rsidRDefault="000A5B5A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</w:p>
          <w:p w14:paraId="70A94B4D" w14:textId="5C2C59B2" w:rsidR="000A5B5A" w:rsidRPr="009932B7" w:rsidRDefault="000A5B5A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</w:p>
        </w:tc>
      </w:tr>
      <w:tr w:rsidR="009932B7" w:rsidRPr="009932B7" w14:paraId="175327F0" w14:textId="77777777" w:rsidTr="009932B7">
        <w:trPr>
          <w:trHeight w:val="253"/>
        </w:trPr>
        <w:tc>
          <w:tcPr>
            <w:tcW w:w="2835" w:type="dxa"/>
            <w:vMerge w:val="restart"/>
            <w:vAlign w:val="center"/>
          </w:tcPr>
          <w:p w14:paraId="1C047286" w14:textId="4A9DBAD3" w:rsidR="00094142" w:rsidRPr="009932B7" w:rsidRDefault="00397113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1.</w:t>
            </w:r>
            <w:r w:rsidR="00094142" w:rsidRPr="009932B7">
              <w:rPr>
                <w:b/>
                <w:sz w:val="24"/>
                <w:szCs w:val="24"/>
                <w:lang w:val="ru-RU"/>
              </w:rPr>
              <w:t>Техника безопасности, пожарная безопасность, охрана труда и окружающей среды</w:t>
            </w:r>
          </w:p>
          <w:p w14:paraId="5377BA66" w14:textId="77777777" w:rsidR="00094142" w:rsidRPr="009932B7" w:rsidRDefault="00094142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737EC5CD" w14:textId="576A1715" w:rsidR="00B06E8B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Трудовая</w:t>
            </w:r>
          </w:p>
          <w:p w14:paraId="11915EAF" w14:textId="5E37014F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</w:t>
            </w:r>
            <w:r w:rsidR="00094142" w:rsidRPr="009932B7">
              <w:rPr>
                <w:b/>
                <w:sz w:val="24"/>
                <w:szCs w:val="24"/>
                <w:lang w:val="ru-RU"/>
              </w:rPr>
              <w:t>ункция 1.2</w:t>
            </w:r>
            <w:r w:rsidRPr="009932B7">
              <w:rPr>
                <w:b/>
                <w:sz w:val="24"/>
                <w:szCs w:val="24"/>
                <w:lang w:val="ru-RU"/>
              </w:rPr>
              <w:t>:</w:t>
            </w:r>
          </w:p>
          <w:p w14:paraId="69A59488" w14:textId="23701481" w:rsidR="000C3182" w:rsidRPr="009932B7" w:rsidRDefault="003F125C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П</w:t>
            </w:r>
            <w:r w:rsidR="00C84E6D" w:rsidRPr="009932B7">
              <w:rPr>
                <w:sz w:val="24"/>
                <w:szCs w:val="24"/>
                <w:lang w:val="ru-RU"/>
              </w:rPr>
              <w:t xml:space="preserve">рименение </w:t>
            </w:r>
            <w:r w:rsidR="000C3182" w:rsidRPr="009932B7">
              <w:rPr>
                <w:sz w:val="24"/>
                <w:szCs w:val="24"/>
                <w:lang w:val="ru-RU"/>
              </w:rPr>
              <w:t>средств индивидуальной защиты</w:t>
            </w:r>
            <w:r w:rsidR="00AA1F7B" w:rsidRPr="009932B7">
              <w:rPr>
                <w:sz w:val="24"/>
                <w:szCs w:val="24"/>
                <w:lang w:val="ru-RU"/>
              </w:rPr>
              <w:t xml:space="preserve"> (СИЗ)</w:t>
            </w:r>
            <w:r w:rsidR="000C3182" w:rsidRPr="009932B7">
              <w:rPr>
                <w:sz w:val="24"/>
                <w:szCs w:val="24"/>
                <w:lang w:val="ru-RU"/>
              </w:rPr>
              <w:t>.</w:t>
            </w:r>
          </w:p>
        </w:tc>
        <w:tc>
          <w:tcPr>
            <w:tcW w:w="2239" w:type="dxa"/>
            <w:gridSpan w:val="2"/>
            <w:vMerge w:val="restart"/>
            <w:vAlign w:val="center"/>
          </w:tcPr>
          <w:p w14:paraId="1965DF4A" w14:textId="79B15D5F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04021CA" w14:textId="4C4906DF" w:rsidR="00657CFB" w:rsidRPr="009932B7" w:rsidRDefault="00D474DF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Подготовка к работе и п</w:t>
            </w:r>
            <w:r w:rsidR="000C3182" w:rsidRPr="009932B7">
              <w:rPr>
                <w:sz w:val="24"/>
                <w:szCs w:val="24"/>
                <w:lang w:val="ru-RU"/>
              </w:rPr>
              <w:t xml:space="preserve">рименение СИЗ, средств пожарной и электробезопасности </w:t>
            </w:r>
            <w:r w:rsidR="00AA1F7B" w:rsidRPr="009932B7">
              <w:rPr>
                <w:sz w:val="24"/>
                <w:szCs w:val="24"/>
                <w:lang w:val="ru-RU"/>
              </w:rPr>
              <w:t xml:space="preserve">необходимых для </w:t>
            </w:r>
            <w:r w:rsidR="003F125C" w:rsidRPr="009932B7">
              <w:rPr>
                <w:sz w:val="24"/>
                <w:szCs w:val="24"/>
                <w:lang w:val="ru-RU"/>
              </w:rPr>
              <w:t>проведения работ</w:t>
            </w:r>
            <w:r w:rsidR="001E7F92" w:rsidRPr="009932B7">
              <w:rPr>
                <w:sz w:val="24"/>
                <w:szCs w:val="24"/>
                <w:lang w:val="ru-RU"/>
              </w:rPr>
              <w:t xml:space="preserve"> по сухому строительству</w:t>
            </w:r>
          </w:p>
        </w:tc>
        <w:tc>
          <w:tcPr>
            <w:tcW w:w="4850" w:type="dxa"/>
            <w:gridSpan w:val="6"/>
            <w:vAlign w:val="center"/>
          </w:tcPr>
          <w:p w14:paraId="075D09F1" w14:textId="401709FA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</w:t>
            </w:r>
          </w:p>
        </w:tc>
      </w:tr>
      <w:tr w:rsidR="009932B7" w:rsidRPr="009932B7" w14:paraId="739B39BC" w14:textId="77777777" w:rsidTr="009932B7">
        <w:trPr>
          <w:trHeight w:val="253"/>
        </w:trPr>
        <w:tc>
          <w:tcPr>
            <w:tcW w:w="2835" w:type="dxa"/>
            <w:vMerge/>
            <w:vAlign w:val="center"/>
          </w:tcPr>
          <w:p w14:paraId="54CEEEA8" w14:textId="77777777" w:rsidR="006F57AA" w:rsidRPr="009932B7" w:rsidRDefault="006F57A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21A68F88" w14:textId="77777777" w:rsidR="006F57AA" w:rsidRPr="009932B7" w:rsidRDefault="006F57A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DDD087C" w14:textId="3322B3FD" w:rsidR="006F57AA" w:rsidRPr="009932B7" w:rsidRDefault="006F57AA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3CA5B4DC" w14:textId="77777777" w:rsidTr="009932B7">
        <w:trPr>
          <w:trHeight w:val="403"/>
        </w:trPr>
        <w:tc>
          <w:tcPr>
            <w:tcW w:w="2835" w:type="dxa"/>
            <w:vMerge/>
            <w:vAlign w:val="center"/>
          </w:tcPr>
          <w:p w14:paraId="4633F22B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51DE2786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42ABD2CB" w14:textId="3C7E36DE" w:rsidR="00AA1F7B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</w:t>
            </w:r>
            <w:r w:rsidR="00AA1F7B" w:rsidRPr="009932B7">
              <w:rPr>
                <w:sz w:val="24"/>
                <w:szCs w:val="24"/>
                <w:lang w:val="ru-RU"/>
              </w:rPr>
              <w:t>Проверка СИЗ</w:t>
            </w:r>
          </w:p>
          <w:p w14:paraId="529F1998" w14:textId="130C44CA" w:rsidR="000C3182" w:rsidRPr="009932B7" w:rsidRDefault="00AA1F7B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2. </w:t>
            </w:r>
            <w:r w:rsidR="000C3182" w:rsidRPr="009932B7">
              <w:rPr>
                <w:sz w:val="24"/>
                <w:szCs w:val="24"/>
                <w:lang w:val="ru-RU"/>
              </w:rPr>
              <w:t>Пользование СИЗ, средствами</w:t>
            </w:r>
            <w:r w:rsidR="00D474DF" w:rsidRPr="009932B7">
              <w:rPr>
                <w:sz w:val="24"/>
                <w:szCs w:val="24"/>
                <w:lang w:val="ru-RU"/>
              </w:rPr>
              <w:t xml:space="preserve"> пожарной и электробезопасности</w:t>
            </w:r>
          </w:p>
        </w:tc>
      </w:tr>
      <w:tr w:rsidR="009932B7" w:rsidRPr="009932B7" w14:paraId="1730840B" w14:textId="77777777" w:rsidTr="009932B7">
        <w:trPr>
          <w:trHeight w:val="181"/>
        </w:trPr>
        <w:tc>
          <w:tcPr>
            <w:tcW w:w="2835" w:type="dxa"/>
            <w:vMerge/>
            <w:vAlign w:val="center"/>
          </w:tcPr>
          <w:p w14:paraId="3C183131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0723F368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93D7EA7" w14:textId="12CB7C28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</w:t>
            </w:r>
          </w:p>
        </w:tc>
      </w:tr>
      <w:tr w:rsidR="009932B7" w:rsidRPr="009932B7" w14:paraId="0F93A157" w14:textId="77777777" w:rsidTr="009932B7">
        <w:trPr>
          <w:trHeight w:val="181"/>
        </w:trPr>
        <w:tc>
          <w:tcPr>
            <w:tcW w:w="2835" w:type="dxa"/>
            <w:vMerge/>
            <w:vAlign w:val="center"/>
          </w:tcPr>
          <w:p w14:paraId="39719330" w14:textId="77777777" w:rsidR="006F57AA" w:rsidRPr="009932B7" w:rsidRDefault="006F57A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55286FBA" w14:textId="77777777" w:rsidR="006F57AA" w:rsidRPr="009932B7" w:rsidRDefault="006F57A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B5323DE" w14:textId="7EFDAEAA" w:rsidR="006F57AA" w:rsidRPr="009932B7" w:rsidRDefault="006F57AA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7A478F17" w14:textId="77777777" w:rsidTr="009932B7">
        <w:trPr>
          <w:trHeight w:val="1026"/>
        </w:trPr>
        <w:tc>
          <w:tcPr>
            <w:tcW w:w="2835" w:type="dxa"/>
            <w:vMerge/>
            <w:tcBorders>
              <w:bottom w:val="single" w:sz="4" w:space="0" w:color="auto"/>
            </w:tcBorders>
            <w:vAlign w:val="center"/>
          </w:tcPr>
          <w:p w14:paraId="3B465664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vAlign w:val="center"/>
          </w:tcPr>
          <w:p w14:paraId="146CFD3E" w14:textId="77777777" w:rsidR="000C3182" w:rsidRPr="009932B7" w:rsidRDefault="000C3182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7A273C4C" w14:textId="5A42BB31" w:rsidR="000C3182" w:rsidRPr="009932B7" w:rsidRDefault="000C3182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</w:t>
            </w:r>
            <w:r w:rsidR="00AA1F7B" w:rsidRPr="009932B7">
              <w:rPr>
                <w:sz w:val="24"/>
                <w:szCs w:val="24"/>
                <w:lang w:val="ru-RU"/>
              </w:rPr>
              <w:t>Правила проверки</w:t>
            </w:r>
            <w:r w:rsidRPr="009932B7">
              <w:rPr>
                <w:sz w:val="24"/>
                <w:szCs w:val="24"/>
                <w:lang w:val="ru-RU"/>
              </w:rPr>
              <w:t xml:space="preserve"> СИЗ</w:t>
            </w:r>
          </w:p>
          <w:p w14:paraId="343BEEDE" w14:textId="01A3351D" w:rsidR="00657CFB" w:rsidRPr="009932B7" w:rsidRDefault="005B7C88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Назначение и п</w:t>
            </w:r>
            <w:r w:rsidR="00AA1F7B" w:rsidRPr="009932B7">
              <w:rPr>
                <w:sz w:val="24"/>
                <w:szCs w:val="24"/>
                <w:lang w:val="ru-RU"/>
              </w:rPr>
              <w:t>равила пользования СИЗ, средств пожарной и электробезопасности.</w:t>
            </w:r>
          </w:p>
        </w:tc>
      </w:tr>
      <w:tr w:rsidR="009932B7" w:rsidRPr="009932B7" w14:paraId="4F5CDCB8" w14:textId="77777777" w:rsidTr="009932B7">
        <w:trPr>
          <w:trHeight w:val="234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EF950" w14:textId="0F40C408" w:rsidR="00094142" w:rsidRPr="009932B7" w:rsidRDefault="0092376B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2. </w:t>
            </w:r>
            <w:r w:rsidR="00094142" w:rsidRPr="009932B7">
              <w:rPr>
                <w:b/>
                <w:sz w:val="24"/>
                <w:szCs w:val="24"/>
                <w:lang w:val="ru-RU"/>
              </w:rPr>
              <w:t xml:space="preserve">Специализированный инструмент для </w:t>
            </w:r>
            <w:r w:rsidR="001F6336" w:rsidRPr="009932B7">
              <w:rPr>
                <w:b/>
                <w:sz w:val="24"/>
                <w:szCs w:val="24"/>
                <w:lang w:val="ru-RU"/>
              </w:rPr>
              <w:t>сухого строительства</w:t>
            </w:r>
          </w:p>
          <w:p w14:paraId="3BF491E9" w14:textId="266CC669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308E5D54" w14:textId="744C0E52" w:rsidR="00004F84" w:rsidRPr="009932B7" w:rsidRDefault="0092376B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2.1</w:t>
            </w:r>
            <w:r w:rsidR="00004F84" w:rsidRPr="009932B7">
              <w:rPr>
                <w:b/>
                <w:sz w:val="24"/>
                <w:szCs w:val="24"/>
                <w:lang w:val="ru-RU"/>
              </w:rPr>
              <w:t>:</w:t>
            </w:r>
          </w:p>
          <w:p w14:paraId="609F3681" w14:textId="77777777" w:rsidR="00004F84" w:rsidRPr="009932B7" w:rsidRDefault="00004F84" w:rsidP="009932B7">
            <w:pPr>
              <w:pStyle w:val="Default"/>
              <w:rPr>
                <w:color w:val="auto"/>
              </w:rPr>
            </w:pPr>
            <w:r w:rsidRPr="009932B7">
              <w:rPr>
                <w:color w:val="auto"/>
              </w:rPr>
              <w:t>Инструмент, приспособления и инвентарь для монтажа систем сухого строительства</w:t>
            </w:r>
          </w:p>
          <w:p w14:paraId="33B67210" w14:textId="4853F97F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58976463" w14:textId="6D7C5CB4" w:rsidR="001F2161" w:rsidRPr="009932B7" w:rsidRDefault="001F2161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56FD68AA" w14:textId="1122A081" w:rsidR="001F2161" w:rsidRPr="009932B7" w:rsidRDefault="001F2161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78741F45" w14:textId="78E11B90" w:rsidR="001F2161" w:rsidRPr="009932B7" w:rsidRDefault="001F2161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6EEB5068" w14:textId="77777777" w:rsidR="001F2161" w:rsidRPr="009932B7" w:rsidRDefault="001F2161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3CC0F686" w14:textId="0E24C56C" w:rsidR="00BC715E" w:rsidRPr="009932B7" w:rsidRDefault="00BC715E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14:paraId="7C19A8C7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51BE4147" w14:textId="7F6CC284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Работа с инструментом, приспособлениями и инвентарем для транспортировки и складирования материалов систем сухого строительства</w:t>
            </w:r>
          </w:p>
        </w:tc>
        <w:tc>
          <w:tcPr>
            <w:tcW w:w="4850" w:type="dxa"/>
            <w:gridSpan w:val="6"/>
            <w:vAlign w:val="center"/>
          </w:tcPr>
          <w:p w14:paraId="53250C7C" w14:textId="2C87B34E" w:rsidR="0001558C" w:rsidRPr="009932B7" w:rsidRDefault="00004F8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58F66282" w14:textId="77777777" w:rsidTr="009932B7">
        <w:trPr>
          <w:trHeight w:val="393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9D289" w14:textId="77777777" w:rsidR="00D41741" w:rsidRPr="009932B7" w:rsidRDefault="00D41741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48FEC010" w14:textId="77777777" w:rsidR="00D41741" w:rsidRPr="009932B7" w:rsidRDefault="00D41741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701B0E09" w14:textId="46CF2E88" w:rsidR="00D41741" w:rsidRPr="009932B7" w:rsidRDefault="00D41741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495F5C2B" w14:textId="77777777" w:rsidTr="009932B7">
        <w:trPr>
          <w:trHeight w:val="845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5D4CE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7661DBD8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A4FE0C4" w14:textId="306EA5E7" w:rsidR="00D474DF" w:rsidRPr="009932B7" w:rsidRDefault="00D474DF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1. Проверять работоспособность</w:t>
            </w:r>
          </w:p>
          <w:p w14:paraId="125A3E36" w14:textId="7678184C" w:rsidR="00D474DF" w:rsidRPr="009932B7" w:rsidRDefault="00D474DF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 xml:space="preserve">и исправность инструментов для систем сухого строительства </w:t>
            </w:r>
          </w:p>
          <w:p w14:paraId="505703B4" w14:textId="58D1CD21" w:rsidR="00004F84" w:rsidRPr="009932B7" w:rsidRDefault="00D474DF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2</w:t>
            </w:r>
            <w:r w:rsidR="00004F84" w:rsidRPr="009932B7">
              <w:rPr>
                <w:sz w:val="24"/>
                <w:szCs w:val="24"/>
                <w:lang w:val="ru-RU" w:eastAsia="ru-RU"/>
              </w:rPr>
              <w:t>. П</w:t>
            </w:r>
            <w:r w:rsidR="00004F84" w:rsidRPr="009932B7">
              <w:rPr>
                <w:sz w:val="24"/>
                <w:szCs w:val="24"/>
                <w:lang w:val="ru-RU"/>
              </w:rPr>
              <w:t>рименять инструмент, приспособления</w:t>
            </w:r>
          </w:p>
          <w:p w14:paraId="3535E4B0" w14:textId="77777777" w:rsidR="00004F84" w:rsidRPr="009932B7" w:rsidRDefault="00004F84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и инвентарь необходимый для</w:t>
            </w:r>
          </w:p>
          <w:p w14:paraId="6F92F4AC" w14:textId="77777777" w:rsidR="00004F84" w:rsidRPr="009932B7" w:rsidRDefault="00004F84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транспортировки и складирования</w:t>
            </w:r>
          </w:p>
          <w:p w14:paraId="233BD4CC" w14:textId="63C47455" w:rsidR="00004F84" w:rsidRPr="009932B7" w:rsidRDefault="00004F84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материалов систем сухого строительства</w:t>
            </w:r>
          </w:p>
        </w:tc>
      </w:tr>
      <w:tr w:rsidR="009932B7" w:rsidRPr="009932B7" w14:paraId="574B5FAB" w14:textId="77777777" w:rsidTr="009932B7">
        <w:trPr>
          <w:trHeight w:val="204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FB117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7419A687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17168DD2" w14:textId="3EA106AC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3C0B0949" w14:textId="77777777" w:rsidTr="009932B7">
        <w:trPr>
          <w:trHeight w:val="204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C45B7" w14:textId="77777777" w:rsidR="00D41741" w:rsidRPr="009932B7" w:rsidRDefault="00D41741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289B32FB" w14:textId="77777777" w:rsidR="00D41741" w:rsidRPr="009932B7" w:rsidRDefault="00D41741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64FF952F" w14:textId="3E5B290F" w:rsidR="00D41741" w:rsidRPr="009932B7" w:rsidRDefault="00D8670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52334516" w14:textId="77777777" w:rsidTr="009932B7">
        <w:trPr>
          <w:trHeight w:val="845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20DAC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40F33E33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4EA605A4" w14:textId="4289C482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Theme="minorHAnsi"/>
                <w:sz w:val="24"/>
                <w:szCs w:val="24"/>
                <w:lang w:val="ru-RU"/>
              </w:rPr>
              <w:t xml:space="preserve">1. </w:t>
            </w:r>
            <w:r w:rsidRPr="009932B7">
              <w:rPr>
                <w:sz w:val="24"/>
                <w:szCs w:val="24"/>
                <w:lang w:val="ru-RU"/>
              </w:rPr>
              <w:t>Назначение и правила применения используемых инструмента, приспособлений и инвентаря необходимых для транспортировки и складирования материалов  систем сухого строительства</w:t>
            </w:r>
          </w:p>
        </w:tc>
      </w:tr>
      <w:tr w:rsidR="009932B7" w:rsidRPr="009932B7" w14:paraId="431C842E" w14:textId="77777777" w:rsidTr="009932B7">
        <w:trPr>
          <w:trHeight w:val="28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FE664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14:paraId="2C967B19" w14:textId="3D36DFA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2:</w:t>
            </w:r>
            <w:r w:rsidRPr="009932B7">
              <w:rPr>
                <w:sz w:val="24"/>
                <w:szCs w:val="24"/>
                <w:lang w:val="ru-RU"/>
              </w:rPr>
              <w:t xml:space="preserve"> </w:t>
            </w:r>
            <w:r w:rsidRPr="009932B7">
              <w:rPr>
                <w:sz w:val="24"/>
                <w:szCs w:val="24"/>
                <w:lang w:val="ru-RU"/>
              </w:rPr>
              <w:lastRenderedPageBreak/>
              <w:t>Установка строительных лесов и подмостей (не более 6 метров) в соответствии со специализацией</w:t>
            </w:r>
          </w:p>
        </w:tc>
        <w:tc>
          <w:tcPr>
            <w:tcW w:w="4850" w:type="dxa"/>
            <w:gridSpan w:val="6"/>
            <w:vAlign w:val="center"/>
          </w:tcPr>
          <w:p w14:paraId="23FD2FB9" w14:textId="20E23691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rFonts w:eastAsiaTheme="minorHAnsi"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>Умения:</w:t>
            </w:r>
          </w:p>
        </w:tc>
      </w:tr>
      <w:tr w:rsidR="009932B7" w:rsidRPr="009932B7" w14:paraId="100747AD" w14:textId="77777777" w:rsidTr="009932B7">
        <w:trPr>
          <w:trHeight w:val="28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79848" w14:textId="77777777" w:rsidR="00D8670D" w:rsidRPr="009932B7" w:rsidRDefault="00D8670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34C9C5AB" w14:textId="77777777" w:rsidR="00D8670D" w:rsidRPr="009932B7" w:rsidRDefault="00D8670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3BB0FDD9" w14:textId="5917ED44" w:rsidR="00D8670D" w:rsidRPr="009932B7" w:rsidRDefault="00D8670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39215221" w14:textId="77777777" w:rsidTr="009932B7">
        <w:trPr>
          <w:trHeight w:val="28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65925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40D6C61F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A7B5966" w14:textId="21541E70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rFonts w:eastAsiaTheme="minorHAnsi"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Устанавливать строительные леса и подмости</w:t>
            </w:r>
          </w:p>
        </w:tc>
      </w:tr>
      <w:tr w:rsidR="009932B7" w:rsidRPr="009932B7" w14:paraId="165C51AF" w14:textId="77777777" w:rsidTr="009932B7">
        <w:trPr>
          <w:trHeight w:val="28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89F0B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38DA47C8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290094E1" w14:textId="33206649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rFonts w:eastAsiaTheme="minorHAnsi"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0C425DCF" w14:textId="77777777" w:rsidTr="009932B7">
        <w:trPr>
          <w:trHeight w:val="28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41822" w14:textId="77777777" w:rsidR="00D8670D" w:rsidRPr="009932B7" w:rsidRDefault="00D8670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442EB428" w14:textId="77777777" w:rsidR="00D8670D" w:rsidRPr="009932B7" w:rsidRDefault="00D8670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4EC23A46" w14:textId="0F44F9D5" w:rsidR="00D8670D" w:rsidRPr="009932B7" w:rsidRDefault="00D8670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0BFBD936" w14:textId="77777777" w:rsidTr="009932B7">
        <w:trPr>
          <w:trHeight w:val="28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66729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66A07FC3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36523D06" w14:textId="7D00CFD0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rFonts w:eastAsiaTheme="minorHAnsi"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Назначение и правила применения, сборки и установки строительных лесов</w:t>
            </w:r>
          </w:p>
        </w:tc>
      </w:tr>
      <w:tr w:rsidR="009932B7" w:rsidRPr="009932B7" w14:paraId="411E7753" w14:textId="77777777" w:rsidTr="009932B7">
        <w:trPr>
          <w:trHeight w:val="216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7A6FA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14:paraId="7E198990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4D4D73A6" w14:textId="34BF55EB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Работа с приборами и приспособлениями для разметки и пространственной ориентации поверхностей и элементов конструкций</w:t>
            </w:r>
          </w:p>
        </w:tc>
        <w:tc>
          <w:tcPr>
            <w:tcW w:w="4850" w:type="dxa"/>
            <w:gridSpan w:val="6"/>
            <w:vAlign w:val="center"/>
          </w:tcPr>
          <w:p w14:paraId="2F5A954D" w14:textId="26162692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470A63EC" w14:textId="77777777" w:rsidTr="009932B7">
        <w:trPr>
          <w:trHeight w:val="216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94EDC" w14:textId="77777777" w:rsidR="00D8670D" w:rsidRPr="009932B7" w:rsidRDefault="00D8670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1C133DA4" w14:textId="77777777" w:rsidR="00D8670D" w:rsidRPr="009932B7" w:rsidRDefault="00D8670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29308FD3" w14:textId="03F344A1" w:rsidR="00D8670D" w:rsidRPr="009932B7" w:rsidRDefault="00D8670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1B47D4A5" w14:textId="77777777" w:rsidTr="009932B7">
        <w:trPr>
          <w:trHeight w:val="4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1CCA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4EFE2B01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7C492FE" w14:textId="3AD26C2E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Применять приборы и приспособления для разметки и пространственной ориентации поверхностей и элементов конструкций</w:t>
            </w:r>
          </w:p>
        </w:tc>
      </w:tr>
      <w:tr w:rsidR="009932B7" w:rsidRPr="009932B7" w14:paraId="4388EE65" w14:textId="77777777" w:rsidTr="009932B7">
        <w:trPr>
          <w:trHeight w:val="23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58486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27A9E691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3BFF1301" w14:textId="358D02F1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61E82F97" w14:textId="77777777" w:rsidTr="009932B7">
        <w:trPr>
          <w:trHeight w:val="23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D01F7" w14:textId="77777777" w:rsidR="00D8670D" w:rsidRPr="009932B7" w:rsidRDefault="00D8670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32410A8B" w14:textId="77777777" w:rsidR="00D8670D" w:rsidRPr="009932B7" w:rsidRDefault="00D8670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43E379D" w14:textId="3D21D124" w:rsidR="00D8670D" w:rsidRPr="009932B7" w:rsidRDefault="00D8670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34F29F72" w14:textId="77777777" w:rsidTr="009932B7">
        <w:trPr>
          <w:trHeight w:val="4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E7B25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4D372E35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58F47328" w14:textId="7DB6B668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Назначение и правила применения приборов и приспособлений для разметки и пространственной ориентации поверхностей и элементов конструкций </w:t>
            </w:r>
          </w:p>
        </w:tc>
      </w:tr>
      <w:tr w:rsidR="009932B7" w:rsidRPr="009932B7" w14:paraId="6A2CDF55" w14:textId="77777777" w:rsidTr="009932B7">
        <w:trPr>
          <w:trHeight w:val="257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330ED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14:paraId="2FB3D240" w14:textId="77777777" w:rsidR="00004F84" w:rsidRPr="009932B7" w:rsidRDefault="00004F84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4:</w:t>
            </w:r>
            <w:r w:rsidRPr="009932B7">
              <w:rPr>
                <w:sz w:val="24"/>
                <w:szCs w:val="24"/>
                <w:lang w:val="ru-RU"/>
              </w:rPr>
              <w:t xml:space="preserve"> </w:t>
            </w:r>
          </w:p>
          <w:p w14:paraId="20959F25" w14:textId="77777777" w:rsidR="00004F84" w:rsidRPr="009932B7" w:rsidRDefault="00004F84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Работа с инструментом для монтажа металлических и деревянных каркасов КОК</w:t>
            </w:r>
          </w:p>
          <w:p w14:paraId="4E78A001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49F3124" w14:textId="31219D21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5BB80168" w14:textId="77777777" w:rsidTr="009932B7">
        <w:trPr>
          <w:trHeight w:val="257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2C632" w14:textId="77777777" w:rsidR="009636E6" w:rsidRPr="009932B7" w:rsidRDefault="009636E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3A5A7549" w14:textId="77777777" w:rsidR="009636E6" w:rsidRPr="009932B7" w:rsidRDefault="009636E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3B523495" w14:textId="09648481" w:rsidR="009636E6" w:rsidRPr="009932B7" w:rsidRDefault="009636E6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323A4657" w14:textId="77777777" w:rsidTr="009932B7">
        <w:trPr>
          <w:trHeight w:val="403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CCECB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3216052F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11D1A1D6" w14:textId="7195B8F4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Применять электрифицированное и ручное оборудование, и инструмент для подготовки и монтажа каркасов КОК</w:t>
            </w:r>
          </w:p>
        </w:tc>
      </w:tr>
      <w:tr w:rsidR="009932B7" w:rsidRPr="009932B7" w14:paraId="22173754" w14:textId="77777777" w:rsidTr="009932B7">
        <w:trPr>
          <w:trHeight w:val="26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948E8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795EA2D3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3E9981D9" w14:textId="17E54ACD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76681016" w14:textId="77777777" w:rsidTr="009932B7">
        <w:trPr>
          <w:trHeight w:val="268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9071E" w14:textId="77777777" w:rsidR="009636E6" w:rsidRPr="009932B7" w:rsidRDefault="009636E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0B22B7D3" w14:textId="77777777" w:rsidR="009636E6" w:rsidRPr="009932B7" w:rsidRDefault="009636E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4DF2CB24" w14:textId="6E9FE939" w:rsidR="009636E6" w:rsidRPr="009932B7" w:rsidRDefault="009636E6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39604E97" w14:textId="77777777" w:rsidTr="009932B7">
        <w:trPr>
          <w:trHeight w:val="403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24EA8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26806544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26B99A47" w14:textId="52734C26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Назначение и правила применения используемых инструмента, приспособлений и инвентаря необходимых для выполнения работ по подготовке элементов металлических и деревянных каркасов КОК</w:t>
            </w:r>
          </w:p>
        </w:tc>
      </w:tr>
      <w:tr w:rsidR="009932B7" w:rsidRPr="009932B7" w14:paraId="16CCE44E" w14:textId="77777777" w:rsidTr="009932B7">
        <w:trPr>
          <w:trHeight w:val="331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A413A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14:paraId="4292F2EA" w14:textId="77777777" w:rsidR="00004F84" w:rsidRPr="009932B7" w:rsidRDefault="00004F84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5:</w:t>
            </w:r>
            <w:r w:rsidRPr="009932B7">
              <w:rPr>
                <w:sz w:val="24"/>
                <w:szCs w:val="24"/>
                <w:lang w:val="ru-RU"/>
              </w:rPr>
              <w:t xml:space="preserve"> </w:t>
            </w:r>
          </w:p>
          <w:p w14:paraId="33352E6E" w14:textId="1A7DE363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Работа с инструментом по раскрою,  обработки, монтажу и креплению  строительных листовых и плитных, тепло- и звукоизоляционных материалов</w:t>
            </w:r>
          </w:p>
        </w:tc>
        <w:tc>
          <w:tcPr>
            <w:tcW w:w="4850" w:type="dxa"/>
            <w:gridSpan w:val="6"/>
            <w:vAlign w:val="center"/>
          </w:tcPr>
          <w:p w14:paraId="1A42FC11" w14:textId="723EF22E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5B210796" w14:textId="77777777" w:rsidTr="009932B7">
        <w:trPr>
          <w:trHeight w:val="331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3B37A" w14:textId="77777777" w:rsidR="009636E6" w:rsidRPr="009932B7" w:rsidRDefault="009636E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6F09416F" w14:textId="77777777" w:rsidR="009636E6" w:rsidRPr="009932B7" w:rsidRDefault="009636E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512031BD" w14:textId="42038B35" w:rsidR="009636E6" w:rsidRPr="009932B7" w:rsidRDefault="009636E6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7AEBE44B" w14:textId="77777777" w:rsidTr="009932B7">
        <w:trPr>
          <w:trHeight w:val="519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D86D3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7EFA0E96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5A0E8AB3" w14:textId="73DDD5BB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Применять электрифицированное и ручное оборудование и инструмент для раскроя, обработки, монтажа и креплению строительных листовых и плитных, тепло- и звукоизоляционных материалов </w:t>
            </w:r>
          </w:p>
        </w:tc>
      </w:tr>
      <w:tr w:rsidR="009932B7" w:rsidRPr="009932B7" w14:paraId="5D841F79" w14:textId="77777777" w:rsidTr="009932B7">
        <w:trPr>
          <w:trHeight w:val="159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20755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51002BE8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EA14FEE" w14:textId="205D4D10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2393C9AF" w14:textId="77777777" w:rsidTr="009932B7">
        <w:trPr>
          <w:trHeight w:val="159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E18BD" w14:textId="77777777" w:rsidR="009636E6" w:rsidRPr="009932B7" w:rsidRDefault="009636E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34E7C508" w14:textId="77777777" w:rsidR="009636E6" w:rsidRPr="009932B7" w:rsidRDefault="009636E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3A7E8A7E" w14:textId="79BC81DB" w:rsidR="009636E6" w:rsidRPr="009932B7" w:rsidRDefault="006F0DB6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37D9E839" w14:textId="77777777" w:rsidTr="009932B7">
        <w:trPr>
          <w:trHeight w:val="519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83FC5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2773481A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CA1D7A1" w14:textId="36622878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Назначение и правила применения электрифицированного и ручного оборудования и инструмента для раскроя, обработки, монтажа и крепления строительных листовых и плитных, тепло- и звукоизоляционных материалов</w:t>
            </w:r>
          </w:p>
        </w:tc>
      </w:tr>
      <w:tr w:rsidR="009932B7" w:rsidRPr="009932B7" w14:paraId="0FE79EA8" w14:textId="77777777" w:rsidTr="009932B7">
        <w:trPr>
          <w:trHeight w:val="21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F2FDE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 w:val="restart"/>
            <w:tcBorders>
              <w:left w:val="single" w:sz="4" w:space="0" w:color="auto"/>
            </w:tcBorders>
            <w:vAlign w:val="center"/>
          </w:tcPr>
          <w:p w14:paraId="433CCA6B" w14:textId="6B25BA03" w:rsidR="00004F84" w:rsidRPr="009932B7" w:rsidRDefault="00052641" w:rsidP="009932B7">
            <w:pPr>
              <w:widowControl/>
              <w:shd w:val="clear" w:color="auto" w:fill="FFFFFF"/>
              <w:autoSpaceDE/>
              <w:autoSpaceDN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 xml:space="preserve">Задача </w:t>
            </w:r>
            <w:r w:rsidR="001F6336" w:rsidRPr="009932B7">
              <w:rPr>
                <w:b/>
                <w:sz w:val="24"/>
                <w:szCs w:val="24"/>
                <w:lang w:val="ru-RU" w:eastAsia="ru-RU"/>
              </w:rPr>
              <w:t>6</w:t>
            </w:r>
            <w:r w:rsidR="00004F84" w:rsidRPr="009932B7">
              <w:rPr>
                <w:b/>
                <w:sz w:val="24"/>
                <w:szCs w:val="24"/>
                <w:lang w:val="ru-RU" w:eastAsia="ru-RU"/>
              </w:rPr>
              <w:t xml:space="preserve">: </w:t>
            </w:r>
          </w:p>
          <w:p w14:paraId="0E2E562C" w14:textId="77777777" w:rsidR="00004F84" w:rsidRPr="009932B7" w:rsidRDefault="00004F84" w:rsidP="009932B7">
            <w:pPr>
              <w:widowControl/>
              <w:shd w:val="clear" w:color="auto" w:fill="FFFFFF"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 xml:space="preserve">Работа с инструментом </w:t>
            </w:r>
            <w:r w:rsidRPr="009932B7">
              <w:rPr>
                <w:sz w:val="24"/>
                <w:szCs w:val="24"/>
                <w:lang w:val="ru-RU" w:eastAsia="ru-RU"/>
              </w:rPr>
              <w:lastRenderedPageBreak/>
              <w:t>необходимым для</w:t>
            </w:r>
          </w:p>
          <w:p w14:paraId="6C2C1251" w14:textId="11FA73ED" w:rsidR="00004F84" w:rsidRPr="009932B7" w:rsidRDefault="00004F84" w:rsidP="009932B7">
            <w:pPr>
              <w:widowControl/>
              <w:shd w:val="clear" w:color="auto" w:fill="FFFFFF"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 xml:space="preserve">изготовления шаблонов, криволинейных и ломаных элементов </w:t>
            </w:r>
            <w:r w:rsidR="00A15EE9" w:rsidRPr="009932B7">
              <w:rPr>
                <w:sz w:val="24"/>
                <w:szCs w:val="24"/>
                <w:lang w:val="ru-RU" w:eastAsia="ru-RU"/>
              </w:rPr>
              <w:t>КОК</w:t>
            </w:r>
          </w:p>
        </w:tc>
        <w:tc>
          <w:tcPr>
            <w:tcW w:w="4850" w:type="dxa"/>
            <w:gridSpan w:val="6"/>
            <w:vAlign w:val="center"/>
          </w:tcPr>
          <w:p w14:paraId="71C78FE1" w14:textId="7A50EA26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>Умения:</w:t>
            </w:r>
          </w:p>
        </w:tc>
      </w:tr>
      <w:tr w:rsidR="009932B7" w:rsidRPr="009932B7" w14:paraId="67A29BAC" w14:textId="77777777" w:rsidTr="009932B7">
        <w:trPr>
          <w:trHeight w:val="21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C4A17" w14:textId="77777777" w:rsidR="006F0DB6" w:rsidRPr="009932B7" w:rsidRDefault="006F0DB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23A30822" w14:textId="77777777" w:rsidR="006F0DB6" w:rsidRPr="009932B7" w:rsidRDefault="006F0DB6" w:rsidP="009932B7">
            <w:pPr>
              <w:widowControl/>
              <w:shd w:val="clear" w:color="auto" w:fill="FFFFFF"/>
              <w:autoSpaceDE/>
              <w:autoSpaceDN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407BC789" w14:textId="1CC9E377" w:rsidR="006F0DB6" w:rsidRPr="009932B7" w:rsidRDefault="006F0DB6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64AE6E4A" w14:textId="77777777" w:rsidTr="009932B7">
        <w:trPr>
          <w:trHeight w:val="519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E122B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538BFAA0" w14:textId="77777777" w:rsidR="00004F84" w:rsidRPr="009932B7" w:rsidRDefault="00004F84" w:rsidP="009932B7">
            <w:pPr>
              <w:widowControl/>
              <w:shd w:val="clear" w:color="auto" w:fill="FFFFFF"/>
              <w:autoSpaceDE/>
              <w:autoSpaceDN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0D33A374" w14:textId="77777777" w:rsidR="00004F84" w:rsidRPr="009932B7" w:rsidRDefault="00004F84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  <w:lang w:eastAsia="ru-RU"/>
              </w:rPr>
            </w:pPr>
            <w:r w:rsidRPr="009932B7">
              <w:rPr>
                <w:color w:val="auto"/>
                <w:lang w:eastAsia="ru-RU"/>
              </w:rPr>
              <w:t>1. Пользоваться электрифицированным и</w:t>
            </w:r>
          </w:p>
          <w:p w14:paraId="11123F22" w14:textId="77777777" w:rsidR="00004F84" w:rsidRPr="009932B7" w:rsidRDefault="00004F84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  <w:lang w:eastAsia="ru-RU"/>
              </w:rPr>
            </w:pPr>
            <w:r w:rsidRPr="009932B7">
              <w:rPr>
                <w:color w:val="auto"/>
                <w:lang w:eastAsia="ru-RU"/>
              </w:rPr>
              <w:lastRenderedPageBreak/>
              <w:t>ручным инструментом и вспомогательным</w:t>
            </w:r>
          </w:p>
          <w:p w14:paraId="040CB25A" w14:textId="77777777" w:rsidR="00004F84" w:rsidRPr="009932B7" w:rsidRDefault="00004F84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  <w:lang w:eastAsia="ru-RU"/>
              </w:rPr>
            </w:pPr>
            <w:r w:rsidRPr="009932B7">
              <w:rPr>
                <w:color w:val="auto"/>
                <w:lang w:eastAsia="ru-RU"/>
              </w:rPr>
              <w:t>оборудованием необходимым для</w:t>
            </w:r>
          </w:p>
          <w:p w14:paraId="3C1AA165" w14:textId="073EA4A9" w:rsidR="00004F84" w:rsidRPr="009932B7" w:rsidRDefault="00004F84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  <w:lang w:eastAsia="ru-RU"/>
              </w:rPr>
            </w:pPr>
            <w:r w:rsidRPr="009932B7">
              <w:rPr>
                <w:color w:val="auto"/>
                <w:lang w:eastAsia="ru-RU"/>
              </w:rPr>
              <w:t>изготовления шаблонов, криволинейных и</w:t>
            </w:r>
            <w:r w:rsidR="00D320BC" w:rsidRPr="009932B7">
              <w:rPr>
                <w:color w:val="auto"/>
                <w:lang w:eastAsia="ru-RU"/>
              </w:rPr>
              <w:t xml:space="preserve"> </w:t>
            </w:r>
            <w:r w:rsidRPr="009932B7">
              <w:rPr>
                <w:color w:val="auto"/>
                <w:lang w:eastAsia="ru-RU"/>
              </w:rPr>
              <w:t>ломаных элементов КОК</w:t>
            </w:r>
          </w:p>
        </w:tc>
      </w:tr>
      <w:tr w:rsidR="009932B7" w:rsidRPr="009932B7" w14:paraId="586D0D61" w14:textId="77777777" w:rsidTr="009932B7">
        <w:trPr>
          <w:trHeight w:val="283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9FB7B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69C1550E" w14:textId="77777777" w:rsidR="00004F84" w:rsidRPr="009932B7" w:rsidRDefault="00004F84" w:rsidP="009932B7">
            <w:pPr>
              <w:widowControl/>
              <w:shd w:val="clear" w:color="auto" w:fill="FFFFFF"/>
              <w:autoSpaceDE/>
              <w:autoSpaceDN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38E8DCD8" w14:textId="76C0FF45" w:rsidR="00004F84" w:rsidRPr="009932B7" w:rsidRDefault="00004F84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Знания:</w:t>
            </w:r>
          </w:p>
        </w:tc>
      </w:tr>
      <w:tr w:rsidR="009932B7" w:rsidRPr="009932B7" w14:paraId="27FA6ECB" w14:textId="77777777" w:rsidTr="009932B7">
        <w:trPr>
          <w:trHeight w:val="283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ABE3C" w14:textId="77777777" w:rsidR="006F0DB6" w:rsidRPr="009932B7" w:rsidRDefault="006F0DB6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37E0BA0C" w14:textId="77777777" w:rsidR="006F0DB6" w:rsidRPr="009932B7" w:rsidRDefault="006F0DB6" w:rsidP="009932B7">
            <w:pPr>
              <w:widowControl/>
              <w:shd w:val="clear" w:color="auto" w:fill="FFFFFF"/>
              <w:autoSpaceDE/>
              <w:autoSpaceDN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434E2551" w14:textId="3770D326" w:rsidR="006F0DB6" w:rsidRPr="009932B7" w:rsidRDefault="006F0DB6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68294D47" w14:textId="77777777" w:rsidTr="009932B7">
        <w:trPr>
          <w:trHeight w:val="519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723F1" w14:textId="77777777" w:rsidR="00004F84" w:rsidRPr="009932B7" w:rsidRDefault="00004F8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239" w:type="dxa"/>
            <w:gridSpan w:val="2"/>
            <w:vMerge/>
            <w:tcBorders>
              <w:left w:val="single" w:sz="4" w:space="0" w:color="auto"/>
            </w:tcBorders>
            <w:vAlign w:val="center"/>
          </w:tcPr>
          <w:p w14:paraId="291ACF5C" w14:textId="77777777" w:rsidR="00004F84" w:rsidRPr="009932B7" w:rsidRDefault="00004F84" w:rsidP="009932B7">
            <w:pPr>
              <w:widowControl/>
              <w:shd w:val="clear" w:color="auto" w:fill="FFFFFF"/>
              <w:autoSpaceDE/>
              <w:autoSpaceDN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850" w:type="dxa"/>
            <w:gridSpan w:val="6"/>
            <w:vAlign w:val="center"/>
          </w:tcPr>
          <w:p w14:paraId="650DE01E" w14:textId="2ECD0245" w:rsidR="00004F84" w:rsidRPr="009932B7" w:rsidRDefault="001F6336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</w:t>
            </w:r>
            <w:r w:rsidR="00004F84" w:rsidRPr="009932B7">
              <w:rPr>
                <w:color w:val="auto"/>
              </w:rPr>
              <w:t>. Назначение и правила применения</w:t>
            </w:r>
          </w:p>
          <w:p w14:paraId="605BC805" w14:textId="77777777" w:rsidR="00004F84" w:rsidRPr="009932B7" w:rsidRDefault="00004F84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электрифицированного и ручного</w:t>
            </w:r>
          </w:p>
          <w:p w14:paraId="3C1561F3" w14:textId="77777777" w:rsidR="00004F84" w:rsidRPr="009932B7" w:rsidRDefault="00004F84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инструмента и вспомогательного</w:t>
            </w:r>
          </w:p>
          <w:p w14:paraId="1B5B83F7" w14:textId="77777777" w:rsidR="00004F84" w:rsidRPr="009932B7" w:rsidRDefault="00004F84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оборудования необходимого для</w:t>
            </w:r>
          </w:p>
          <w:p w14:paraId="70D78F86" w14:textId="77777777" w:rsidR="001F2161" w:rsidRPr="009932B7" w:rsidRDefault="001F2161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изготовления шаблонов,</w:t>
            </w:r>
          </w:p>
          <w:p w14:paraId="0491CB1A" w14:textId="1C88032F" w:rsidR="00004F84" w:rsidRPr="009932B7" w:rsidRDefault="001F2161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 xml:space="preserve">криволинейных и ломаных элементов    </w:t>
            </w:r>
            <w:r w:rsidR="00004F84" w:rsidRPr="009932B7">
              <w:rPr>
                <w:color w:val="auto"/>
              </w:rPr>
              <w:t>КОК</w:t>
            </w:r>
          </w:p>
        </w:tc>
      </w:tr>
      <w:tr w:rsidR="009932B7" w:rsidRPr="009932B7" w14:paraId="276C367C" w14:textId="77777777" w:rsidTr="009932B7">
        <w:trPr>
          <w:trHeight w:val="286"/>
        </w:trPr>
        <w:tc>
          <w:tcPr>
            <w:tcW w:w="2835" w:type="dxa"/>
            <w:vMerge w:val="restart"/>
            <w:tcBorders>
              <w:top w:val="single" w:sz="4" w:space="0" w:color="auto"/>
            </w:tcBorders>
          </w:tcPr>
          <w:p w14:paraId="763D36AA" w14:textId="77777777" w:rsidR="00AF508A" w:rsidRPr="009932B7" w:rsidRDefault="00AF508A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2. Специализированный инструмент для отделочных работ</w:t>
            </w:r>
          </w:p>
          <w:p w14:paraId="2937DEB4" w14:textId="77777777" w:rsidR="00B00C43" w:rsidRPr="009932B7" w:rsidRDefault="00B00C43" w:rsidP="009932B7">
            <w:pPr>
              <w:rPr>
                <w:sz w:val="24"/>
                <w:szCs w:val="24"/>
                <w:lang w:val="ru-RU"/>
              </w:rPr>
            </w:pPr>
          </w:p>
          <w:p w14:paraId="2EB8C8AE" w14:textId="725306EA" w:rsidR="00AF508A" w:rsidRPr="009932B7" w:rsidRDefault="00AF508A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01F78FA9" w14:textId="5FCD2D82" w:rsidR="00AF508A" w:rsidRPr="009932B7" w:rsidRDefault="00AF508A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2.2:</w:t>
            </w:r>
          </w:p>
          <w:p w14:paraId="30D40FDD" w14:textId="38584206" w:rsidR="00AF508A" w:rsidRPr="009932B7" w:rsidRDefault="00AF508A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Инструмент и приспособления для шпаклевочных работ</w:t>
            </w:r>
          </w:p>
        </w:tc>
        <w:tc>
          <w:tcPr>
            <w:tcW w:w="2345" w:type="dxa"/>
            <w:gridSpan w:val="3"/>
            <w:vMerge w:val="restart"/>
          </w:tcPr>
          <w:p w14:paraId="140382F2" w14:textId="03DB1A74" w:rsidR="00AF508A" w:rsidRPr="009932B7" w:rsidRDefault="00AF508A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1:</w:t>
            </w:r>
            <w:r w:rsidRPr="009932B7">
              <w:rPr>
                <w:sz w:val="24"/>
                <w:szCs w:val="24"/>
                <w:lang w:val="ru-RU"/>
              </w:rPr>
              <w:t xml:space="preserve"> </w:t>
            </w:r>
          </w:p>
          <w:p w14:paraId="52714BF4" w14:textId="65C32A7F" w:rsidR="00AF508A" w:rsidRPr="009932B7" w:rsidRDefault="00AF508A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Работа с инструментом для выполнения отделочных работ по подготовке поверхностей, приготовлению сухих смесей, заделке стыков, сплошному шпаклеванию, установке защитных элементов и шлифовке поверхностей</w:t>
            </w:r>
          </w:p>
        </w:tc>
        <w:tc>
          <w:tcPr>
            <w:tcW w:w="4744" w:type="dxa"/>
            <w:gridSpan w:val="5"/>
            <w:vAlign w:val="center"/>
          </w:tcPr>
          <w:p w14:paraId="5F7BB218" w14:textId="78A21CC2" w:rsidR="00AF508A" w:rsidRPr="009932B7" w:rsidRDefault="00AF508A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3B3621F9" w14:textId="77777777" w:rsidTr="009932B7">
        <w:trPr>
          <w:trHeight w:val="286"/>
        </w:trPr>
        <w:tc>
          <w:tcPr>
            <w:tcW w:w="2835" w:type="dxa"/>
            <w:vMerge/>
            <w:tcBorders>
              <w:top w:val="single" w:sz="4" w:space="0" w:color="auto"/>
            </w:tcBorders>
          </w:tcPr>
          <w:p w14:paraId="29475478" w14:textId="77777777" w:rsidR="00612C23" w:rsidRPr="009932B7" w:rsidRDefault="00612C23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30804906" w14:textId="77777777" w:rsidR="00612C23" w:rsidRPr="009932B7" w:rsidRDefault="00612C23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47E4552" w14:textId="49760FD7" w:rsidR="00612C23" w:rsidRPr="009932B7" w:rsidRDefault="00612C2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4F0F56C4" w14:textId="77777777" w:rsidTr="009932B7">
        <w:trPr>
          <w:trHeight w:val="1102"/>
        </w:trPr>
        <w:tc>
          <w:tcPr>
            <w:tcW w:w="2835" w:type="dxa"/>
            <w:vMerge/>
            <w:vAlign w:val="center"/>
          </w:tcPr>
          <w:p w14:paraId="51830CCD" w14:textId="77777777" w:rsidR="00AF508A" w:rsidRPr="009932B7" w:rsidRDefault="00AF508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2B8EF1AF" w14:textId="77777777" w:rsidR="00AF508A" w:rsidRPr="009932B7" w:rsidRDefault="00AF508A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5DA9EEB" w14:textId="7E3624C0" w:rsidR="00AF508A" w:rsidRPr="009932B7" w:rsidRDefault="00AF508A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Применять электрифицированный, ручной инструмент и  для выполнения отделочных работ по подготовке поверхностей, приготовлению сухих смесей, заделке стыков, мест сопряжений, установке защитных элементов (уголков, лент, профилей) и  шлифовке поверхностей </w:t>
            </w:r>
          </w:p>
        </w:tc>
      </w:tr>
      <w:tr w:rsidR="009932B7" w:rsidRPr="009932B7" w14:paraId="409F1502" w14:textId="77777777" w:rsidTr="009932B7">
        <w:trPr>
          <w:trHeight w:val="170"/>
        </w:trPr>
        <w:tc>
          <w:tcPr>
            <w:tcW w:w="2835" w:type="dxa"/>
            <w:vMerge/>
            <w:vAlign w:val="center"/>
          </w:tcPr>
          <w:p w14:paraId="1A807C4A" w14:textId="77777777" w:rsidR="00AF508A" w:rsidRPr="009932B7" w:rsidRDefault="00AF508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E2CE99D" w14:textId="77777777" w:rsidR="00AF508A" w:rsidRPr="009932B7" w:rsidRDefault="00AF508A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C0B17DC" w14:textId="7E2CD7B3" w:rsidR="00AF508A" w:rsidRPr="009932B7" w:rsidRDefault="00AF508A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6AC8D836" w14:textId="77777777" w:rsidTr="009932B7">
        <w:trPr>
          <w:trHeight w:val="440"/>
        </w:trPr>
        <w:tc>
          <w:tcPr>
            <w:tcW w:w="2835" w:type="dxa"/>
            <w:vMerge/>
            <w:vAlign w:val="center"/>
          </w:tcPr>
          <w:p w14:paraId="17D223CB" w14:textId="77777777" w:rsidR="00612C23" w:rsidRPr="009932B7" w:rsidRDefault="00612C23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3B3CFB3" w14:textId="77777777" w:rsidR="00612C23" w:rsidRPr="009932B7" w:rsidRDefault="00612C23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43405A1" w14:textId="1D909260" w:rsidR="00612C23" w:rsidRPr="009932B7" w:rsidRDefault="00612C2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79FF9EEC" w14:textId="77777777" w:rsidTr="009932B7">
        <w:trPr>
          <w:trHeight w:val="1102"/>
        </w:trPr>
        <w:tc>
          <w:tcPr>
            <w:tcW w:w="2835" w:type="dxa"/>
            <w:vMerge/>
            <w:vAlign w:val="center"/>
          </w:tcPr>
          <w:p w14:paraId="31F5CF82" w14:textId="77777777" w:rsidR="00AF508A" w:rsidRPr="009932B7" w:rsidRDefault="00AF508A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E2689A4" w14:textId="77777777" w:rsidR="00AF508A" w:rsidRPr="009932B7" w:rsidRDefault="00AF508A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77B2321" w14:textId="195BFB45" w:rsidR="00AF508A" w:rsidRPr="009932B7" w:rsidRDefault="00AF508A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Назначение и правила применения электрифицированного и ручного инструмента для выполнения отделочных работ по подготовке поверхностей, приготовлению сухих смесей, заделке стыков, сплошному шпаклеванию, мест сопряжений, установке защитных элементов (уголков, лент, профилей) и шлифовке поверхностей</w:t>
            </w:r>
          </w:p>
        </w:tc>
      </w:tr>
      <w:tr w:rsidR="009932B7" w:rsidRPr="009932B7" w14:paraId="14805F4D" w14:textId="77777777" w:rsidTr="009932B7">
        <w:trPr>
          <w:trHeight w:val="242"/>
        </w:trPr>
        <w:tc>
          <w:tcPr>
            <w:tcW w:w="2835" w:type="dxa"/>
            <w:vMerge w:val="restart"/>
          </w:tcPr>
          <w:p w14:paraId="4723C04E" w14:textId="5203E01E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2. Специализированный инструмент для </w:t>
            </w:r>
            <w:r w:rsidR="008A0221" w:rsidRPr="009932B7">
              <w:rPr>
                <w:b/>
                <w:sz w:val="24"/>
                <w:szCs w:val="24"/>
                <w:lang w:val="ru-RU"/>
              </w:rPr>
              <w:t>сухого строительств</w:t>
            </w:r>
            <w:r w:rsidR="003F125C" w:rsidRPr="009932B7">
              <w:rPr>
                <w:b/>
                <w:sz w:val="24"/>
                <w:szCs w:val="24"/>
                <w:lang w:val="ru-RU"/>
              </w:rPr>
              <w:t>а</w:t>
            </w:r>
          </w:p>
          <w:p w14:paraId="5F6756D6" w14:textId="77777777" w:rsidR="00B00C43" w:rsidRPr="009932B7" w:rsidRDefault="00B00C43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41954A4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174E51E5" w14:textId="0F100A0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2.3:</w:t>
            </w:r>
          </w:p>
          <w:p w14:paraId="07C36B7A" w14:textId="39B42C0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Оборудование для нанесения шпаклевочных и грунтовочных составов</w:t>
            </w:r>
          </w:p>
        </w:tc>
        <w:tc>
          <w:tcPr>
            <w:tcW w:w="2345" w:type="dxa"/>
            <w:gridSpan w:val="3"/>
            <w:vMerge w:val="restart"/>
          </w:tcPr>
          <w:p w14:paraId="5CB6879D" w14:textId="248B8E1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1:</w:t>
            </w:r>
            <w:r w:rsidRPr="009932B7">
              <w:rPr>
                <w:sz w:val="24"/>
                <w:szCs w:val="24"/>
                <w:lang w:val="ru-RU"/>
              </w:rPr>
              <w:t xml:space="preserve"> </w:t>
            </w:r>
          </w:p>
          <w:p w14:paraId="617D7683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Техническое обслуживание и работа на оборудовании для нанесения шпаклевочных и грунтовочных составов</w:t>
            </w:r>
          </w:p>
          <w:p w14:paraId="6EFEE702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3F120B4" w14:textId="445FB3B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4F1F41A2" w14:textId="77777777" w:rsidTr="009932B7">
        <w:trPr>
          <w:trHeight w:val="242"/>
        </w:trPr>
        <w:tc>
          <w:tcPr>
            <w:tcW w:w="2835" w:type="dxa"/>
            <w:vMerge/>
          </w:tcPr>
          <w:p w14:paraId="37A001A7" w14:textId="77777777" w:rsidR="003A2E0E" w:rsidRPr="009932B7" w:rsidRDefault="003A2E0E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106C4334" w14:textId="77777777" w:rsidR="003A2E0E" w:rsidRPr="009932B7" w:rsidRDefault="003A2E0E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45AEC12" w14:textId="66BBAC62" w:rsidR="003A2E0E" w:rsidRPr="009932B7" w:rsidRDefault="003A2E0E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44D82EEA" w14:textId="77777777" w:rsidTr="009932B7">
        <w:trPr>
          <w:trHeight w:val="690"/>
        </w:trPr>
        <w:tc>
          <w:tcPr>
            <w:tcW w:w="2835" w:type="dxa"/>
            <w:vMerge/>
          </w:tcPr>
          <w:p w14:paraId="4757F6F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14AA7BB6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B58B301" w14:textId="267E114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Производить техническое обслуживание и работать на оборудовании для нанесения грунтовочных и шпаклевочных составов</w:t>
            </w:r>
          </w:p>
        </w:tc>
      </w:tr>
      <w:tr w:rsidR="009932B7" w:rsidRPr="009932B7" w14:paraId="5C624DEC" w14:textId="77777777" w:rsidTr="009932B7">
        <w:trPr>
          <w:trHeight w:val="295"/>
        </w:trPr>
        <w:tc>
          <w:tcPr>
            <w:tcW w:w="2835" w:type="dxa"/>
            <w:vMerge/>
          </w:tcPr>
          <w:p w14:paraId="348CA31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1259B2A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162674FA" w14:textId="4D6A9C0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41DB416A" w14:textId="77777777" w:rsidTr="009932B7">
        <w:trPr>
          <w:trHeight w:val="295"/>
        </w:trPr>
        <w:tc>
          <w:tcPr>
            <w:tcW w:w="2835" w:type="dxa"/>
            <w:vMerge/>
          </w:tcPr>
          <w:p w14:paraId="27AE58C4" w14:textId="77777777" w:rsidR="003A2E0E" w:rsidRPr="009932B7" w:rsidRDefault="003A2E0E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66900C1A" w14:textId="77777777" w:rsidR="003A2E0E" w:rsidRPr="009932B7" w:rsidRDefault="003A2E0E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F2D246D" w14:textId="327E59E1" w:rsidR="003A2E0E" w:rsidRPr="009932B7" w:rsidRDefault="003A2E0E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087299E7" w14:textId="77777777" w:rsidTr="009932B7">
        <w:trPr>
          <w:trHeight w:val="690"/>
        </w:trPr>
        <w:tc>
          <w:tcPr>
            <w:tcW w:w="2835" w:type="dxa"/>
            <w:vMerge/>
          </w:tcPr>
          <w:p w14:paraId="42542BEE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3226111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796A9211" w14:textId="0DF179D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Устройство, правила эксплуатации и принцип работы оборудования для приготовления и нанесения шпаклевочных составов</w:t>
            </w:r>
          </w:p>
        </w:tc>
      </w:tr>
      <w:tr w:rsidR="009932B7" w:rsidRPr="009932B7" w14:paraId="33FE48E8" w14:textId="77777777" w:rsidTr="009932B7">
        <w:trPr>
          <w:trHeight w:val="251"/>
        </w:trPr>
        <w:tc>
          <w:tcPr>
            <w:tcW w:w="2835" w:type="dxa"/>
            <w:vMerge w:val="restart"/>
          </w:tcPr>
          <w:p w14:paraId="62A22ACD" w14:textId="2F28A04A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2. Специализированный инструмент для </w:t>
            </w:r>
            <w:r w:rsidR="008A0221" w:rsidRPr="009932B7">
              <w:rPr>
                <w:b/>
                <w:sz w:val="24"/>
                <w:szCs w:val="24"/>
                <w:lang w:val="ru-RU"/>
              </w:rPr>
              <w:t>сухого строительства</w:t>
            </w:r>
          </w:p>
          <w:p w14:paraId="1A7B3978" w14:textId="77777777" w:rsidR="00B00C43" w:rsidRPr="009932B7" w:rsidRDefault="00B00C43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0250DF1B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 xml:space="preserve">Трудовая </w:t>
            </w:r>
          </w:p>
          <w:p w14:paraId="738BC01C" w14:textId="67615DF8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2.4:</w:t>
            </w:r>
          </w:p>
          <w:p w14:paraId="67764AA1" w14:textId="5BDAD3BC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Инструмент и приспособления для устройства сборных стяжек</w:t>
            </w:r>
          </w:p>
        </w:tc>
        <w:tc>
          <w:tcPr>
            <w:tcW w:w="2345" w:type="dxa"/>
            <w:gridSpan w:val="3"/>
            <w:vMerge w:val="restart"/>
          </w:tcPr>
          <w:p w14:paraId="19397CAB" w14:textId="636F72A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 xml:space="preserve">Задача </w:t>
            </w:r>
            <w:r w:rsidR="008A0221" w:rsidRPr="009932B7">
              <w:rPr>
                <w:b/>
                <w:sz w:val="24"/>
                <w:szCs w:val="24"/>
                <w:lang w:val="ru-RU"/>
              </w:rPr>
              <w:t>1</w:t>
            </w:r>
            <w:r w:rsidRPr="009932B7">
              <w:rPr>
                <w:b/>
                <w:sz w:val="24"/>
                <w:szCs w:val="24"/>
                <w:lang w:val="ru-RU"/>
              </w:rPr>
              <w:t>:</w:t>
            </w:r>
            <w:r w:rsidRPr="009932B7">
              <w:rPr>
                <w:sz w:val="24"/>
                <w:szCs w:val="24"/>
                <w:lang w:val="ru-RU"/>
              </w:rPr>
              <w:t xml:space="preserve"> </w:t>
            </w:r>
          </w:p>
          <w:p w14:paraId="4019FBCC" w14:textId="4D707DD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Работа с инструментом для устройства </w:t>
            </w:r>
            <w:r w:rsidRPr="009932B7">
              <w:rPr>
                <w:bCs/>
                <w:sz w:val="24"/>
                <w:szCs w:val="24"/>
                <w:lang w:val="ru-RU"/>
              </w:rPr>
              <w:t xml:space="preserve"> сухих сборных стяжек </w:t>
            </w:r>
            <w:r w:rsidRPr="009932B7">
              <w:rPr>
                <w:bCs/>
                <w:sz w:val="24"/>
                <w:szCs w:val="24"/>
                <w:lang w:val="ru-RU"/>
              </w:rPr>
              <w:lastRenderedPageBreak/>
              <w:t>(оснований пола)</w:t>
            </w:r>
          </w:p>
        </w:tc>
        <w:tc>
          <w:tcPr>
            <w:tcW w:w="4744" w:type="dxa"/>
            <w:gridSpan w:val="5"/>
            <w:vAlign w:val="center"/>
          </w:tcPr>
          <w:p w14:paraId="3FDD9DDF" w14:textId="416D7E6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>Умения:</w:t>
            </w:r>
          </w:p>
        </w:tc>
      </w:tr>
      <w:tr w:rsidR="009932B7" w:rsidRPr="009932B7" w14:paraId="1F9178D6" w14:textId="77777777" w:rsidTr="009932B7">
        <w:trPr>
          <w:trHeight w:val="251"/>
        </w:trPr>
        <w:tc>
          <w:tcPr>
            <w:tcW w:w="2835" w:type="dxa"/>
            <w:vMerge/>
          </w:tcPr>
          <w:p w14:paraId="5A576048" w14:textId="77777777" w:rsidR="003A2E0E" w:rsidRPr="009932B7" w:rsidRDefault="003A2E0E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65159A19" w14:textId="77777777" w:rsidR="003A2E0E" w:rsidRPr="009932B7" w:rsidRDefault="003A2E0E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8C59929" w14:textId="42E6332A" w:rsidR="003A2E0E" w:rsidRPr="009932B7" w:rsidRDefault="003A2E0E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2DD24877" w14:textId="77777777" w:rsidTr="009932B7">
        <w:trPr>
          <w:trHeight w:val="622"/>
        </w:trPr>
        <w:tc>
          <w:tcPr>
            <w:tcW w:w="2835" w:type="dxa"/>
            <w:vMerge/>
          </w:tcPr>
          <w:p w14:paraId="1CFFAAA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1741B19E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E47A6AE" w14:textId="2097434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Применять электрифицированный  и ручной инструмент для выполнения работ по устройству </w:t>
            </w:r>
            <w:r w:rsidRPr="009932B7">
              <w:rPr>
                <w:bCs/>
                <w:sz w:val="24"/>
                <w:szCs w:val="24"/>
                <w:lang w:val="ru-RU"/>
              </w:rPr>
              <w:t xml:space="preserve">сухих сборных стяжек </w:t>
            </w:r>
            <w:r w:rsidRPr="009932B7">
              <w:rPr>
                <w:bCs/>
                <w:sz w:val="24"/>
                <w:szCs w:val="24"/>
                <w:lang w:val="ru-RU"/>
              </w:rPr>
              <w:lastRenderedPageBreak/>
              <w:t>(оснований пола)</w:t>
            </w:r>
          </w:p>
        </w:tc>
      </w:tr>
      <w:tr w:rsidR="009932B7" w:rsidRPr="009932B7" w14:paraId="614F566F" w14:textId="77777777" w:rsidTr="009932B7">
        <w:trPr>
          <w:trHeight w:val="276"/>
        </w:trPr>
        <w:tc>
          <w:tcPr>
            <w:tcW w:w="2835" w:type="dxa"/>
            <w:vMerge/>
          </w:tcPr>
          <w:p w14:paraId="7732BC3E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706C8D82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F7D9F27" w14:textId="65FC0EE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Знания:</w:t>
            </w:r>
          </w:p>
        </w:tc>
      </w:tr>
      <w:tr w:rsidR="009932B7" w:rsidRPr="009932B7" w14:paraId="58B275B9" w14:textId="77777777" w:rsidTr="009932B7">
        <w:trPr>
          <w:trHeight w:val="276"/>
        </w:trPr>
        <w:tc>
          <w:tcPr>
            <w:tcW w:w="2835" w:type="dxa"/>
            <w:vMerge/>
          </w:tcPr>
          <w:p w14:paraId="411A6E47" w14:textId="77777777" w:rsidR="003A2E0E" w:rsidRPr="009932B7" w:rsidRDefault="003A2E0E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2E05732F" w14:textId="77777777" w:rsidR="003A2E0E" w:rsidRPr="009932B7" w:rsidRDefault="003A2E0E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220A04D" w14:textId="7368A2B9" w:rsidR="003A2E0E" w:rsidRPr="009932B7" w:rsidRDefault="003A2E0E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2-3 уровень по ОРК (2-6 разряд)</w:t>
            </w:r>
          </w:p>
        </w:tc>
      </w:tr>
      <w:tr w:rsidR="009932B7" w:rsidRPr="00CF75F7" w14:paraId="4B2F64C8" w14:textId="77777777" w:rsidTr="009932B7">
        <w:trPr>
          <w:trHeight w:val="622"/>
        </w:trPr>
        <w:tc>
          <w:tcPr>
            <w:tcW w:w="2835" w:type="dxa"/>
            <w:vMerge/>
          </w:tcPr>
          <w:p w14:paraId="3BB3D42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7CDF220D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172A41EA" w14:textId="11D451D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Назначение и правила применения электрифицированного и ручного инструмента для выполнения работ по устройству </w:t>
            </w:r>
            <w:r w:rsidRPr="009932B7">
              <w:rPr>
                <w:bCs/>
                <w:sz w:val="24"/>
                <w:szCs w:val="24"/>
                <w:lang w:val="ru-RU"/>
              </w:rPr>
              <w:t>сухих сборных стяжек (оснований пола)</w:t>
            </w:r>
          </w:p>
        </w:tc>
      </w:tr>
      <w:tr w:rsidR="009932B7" w:rsidRPr="009932B7" w14:paraId="4274F530" w14:textId="77777777" w:rsidTr="009932B7">
        <w:tc>
          <w:tcPr>
            <w:tcW w:w="2835" w:type="dxa"/>
            <w:vMerge w:val="restart"/>
          </w:tcPr>
          <w:p w14:paraId="3F00CFC5" w14:textId="513D7114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3. Устройство каркасно-обшивных конструкций (КОК) из листовых и плитных материалов</w:t>
            </w:r>
          </w:p>
          <w:p w14:paraId="48705287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46E8562D" w14:textId="2738C87E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5A3EC819" w14:textId="525D81DB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3.1:</w:t>
            </w:r>
          </w:p>
          <w:p w14:paraId="5766651E" w14:textId="5ECDE5AA" w:rsidR="00DC42B9" w:rsidRPr="009932B7" w:rsidRDefault="00DC42B9" w:rsidP="009932B7">
            <w:pPr>
              <w:pStyle w:val="Default"/>
              <w:rPr>
                <w:color w:val="auto"/>
              </w:rPr>
            </w:pPr>
            <w:r w:rsidRPr="009932B7">
              <w:rPr>
                <w:color w:val="auto"/>
              </w:rPr>
              <w:t>Монтаж металлических и деревянных каркасов  КОК</w:t>
            </w:r>
          </w:p>
        </w:tc>
        <w:tc>
          <w:tcPr>
            <w:tcW w:w="2345" w:type="dxa"/>
            <w:gridSpan w:val="3"/>
            <w:vMerge w:val="restart"/>
          </w:tcPr>
          <w:p w14:paraId="21BBA0A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271A2525" w14:textId="084CE46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Подготовка площадки для проведения работ по устройству КОК</w:t>
            </w:r>
          </w:p>
        </w:tc>
        <w:tc>
          <w:tcPr>
            <w:tcW w:w="4744" w:type="dxa"/>
            <w:gridSpan w:val="5"/>
            <w:vAlign w:val="center"/>
          </w:tcPr>
          <w:p w14:paraId="310FB3E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73A5CEC3" w14:textId="77777777" w:rsidTr="009932B7">
        <w:tc>
          <w:tcPr>
            <w:tcW w:w="2835" w:type="dxa"/>
            <w:vMerge/>
          </w:tcPr>
          <w:p w14:paraId="2AD51212" w14:textId="77777777" w:rsidR="003A2E0E" w:rsidRPr="009932B7" w:rsidRDefault="003A2E0E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</w:tcPr>
          <w:p w14:paraId="4B22F39C" w14:textId="77777777" w:rsidR="003A2E0E" w:rsidRPr="009932B7" w:rsidRDefault="003A2E0E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16E894EC" w14:textId="25A39CB4" w:rsidR="003A2E0E" w:rsidRPr="009932B7" w:rsidRDefault="003A2E0E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5A41ED9B" w14:textId="77777777" w:rsidTr="009932B7">
        <w:tc>
          <w:tcPr>
            <w:tcW w:w="2835" w:type="dxa"/>
            <w:vMerge/>
            <w:vAlign w:val="center"/>
          </w:tcPr>
          <w:p w14:paraId="1BEF179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E68DDF0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51114B1" w14:textId="5293253D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1. Транспортировать и складировать</w:t>
            </w:r>
          </w:p>
          <w:p w14:paraId="59ACEE61" w14:textId="10CD9701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материалы для монтажа каркасов КОК</w:t>
            </w:r>
          </w:p>
        </w:tc>
      </w:tr>
      <w:tr w:rsidR="009932B7" w:rsidRPr="009932B7" w14:paraId="73141721" w14:textId="77777777" w:rsidTr="009932B7">
        <w:tc>
          <w:tcPr>
            <w:tcW w:w="2835" w:type="dxa"/>
            <w:vMerge/>
            <w:vAlign w:val="center"/>
          </w:tcPr>
          <w:p w14:paraId="2E454281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215179F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E37F08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1AFFABEA" w14:textId="77777777" w:rsidTr="009932B7">
        <w:tc>
          <w:tcPr>
            <w:tcW w:w="2835" w:type="dxa"/>
            <w:vMerge/>
            <w:vAlign w:val="center"/>
          </w:tcPr>
          <w:p w14:paraId="341DDC24" w14:textId="77777777" w:rsidR="003A2E0E" w:rsidRPr="009932B7" w:rsidRDefault="003A2E0E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8932CB6" w14:textId="77777777" w:rsidR="003A2E0E" w:rsidRPr="009932B7" w:rsidRDefault="003A2E0E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12747F0" w14:textId="0BE77D64" w:rsidR="003A2E0E" w:rsidRPr="009932B7" w:rsidRDefault="009F53F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5B333546" w14:textId="77777777" w:rsidTr="009932B7">
        <w:tc>
          <w:tcPr>
            <w:tcW w:w="2835" w:type="dxa"/>
            <w:vMerge/>
            <w:vAlign w:val="center"/>
          </w:tcPr>
          <w:p w14:paraId="64C838F5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03E057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991D8B4" w14:textId="58CA871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rFonts w:eastAsiaTheme="minorHAnsi"/>
                <w:sz w:val="24"/>
                <w:szCs w:val="24"/>
                <w:lang w:val="ru-RU"/>
              </w:rPr>
            </w:pPr>
            <w:r w:rsidRPr="009932B7">
              <w:rPr>
                <w:rFonts w:eastAsiaTheme="minorHAnsi"/>
                <w:sz w:val="24"/>
                <w:szCs w:val="24"/>
                <w:lang w:val="ru-RU"/>
              </w:rPr>
              <w:t xml:space="preserve">1. Правила транспортировки и складирования материалов, деталей, приспособлений в пределах рабочей зоны. </w:t>
            </w:r>
          </w:p>
        </w:tc>
      </w:tr>
      <w:tr w:rsidR="009932B7" w:rsidRPr="009932B7" w14:paraId="568F42A5" w14:textId="77777777" w:rsidTr="009932B7">
        <w:tc>
          <w:tcPr>
            <w:tcW w:w="2835" w:type="dxa"/>
            <w:vMerge/>
            <w:vAlign w:val="center"/>
          </w:tcPr>
          <w:p w14:paraId="1ECEE98C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6A4750FE" w14:textId="5ACAD7F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2E2670C" w14:textId="019D77B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Разметка поверхностей помещения(й) для монтажа КОК</w:t>
            </w:r>
          </w:p>
        </w:tc>
        <w:tc>
          <w:tcPr>
            <w:tcW w:w="4744" w:type="dxa"/>
            <w:gridSpan w:val="5"/>
            <w:vAlign w:val="center"/>
          </w:tcPr>
          <w:p w14:paraId="4297D9E7" w14:textId="38908B1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3DB55C0E" w14:textId="77777777" w:rsidTr="009932B7">
        <w:tc>
          <w:tcPr>
            <w:tcW w:w="2835" w:type="dxa"/>
            <w:vMerge/>
            <w:vAlign w:val="center"/>
          </w:tcPr>
          <w:p w14:paraId="4DEF9DE5" w14:textId="77777777" w:rsidR="009F53F3" w:rsidRPr="009932B7" w:rsidRDefault="009F53F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C892C9C" w14:textId="77777777" w:rsidR="009F53F3" w:rsidRPr="009932B7" w:rsidRDefault="009F53F3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5815562" w14:textId="14C1F2E4" w:rsidR="009F53F3" w:rsidRPr="009932B7" w:rsidRDefault="009F53F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36D56845" w14:textId="77777777" w:rsidTr="009932B7">
        <w:tc>
          <w:tcPr>
            <w:tcW w:w="2835" w:type="dxa"/>
            <w:vMerge/>
            <w:vAlign w:val="center"/>
          </w:tcPr>
          <w:p w14:paraId="285C83FE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0407F52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F879EAD" w14:textId="48BA8BD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Размечать поверхности</w:t>
            </w:r>
          </w:p>
          <w:p w14:paraId="45610A50" w14:textId="47A29BB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Пользоваться установленной технической документацией</w:t>
            </w:r>
          </w:p>
        </w:tc>
      </w:tr>
      <w:tr w:rsidR="009932B7" w:rsidRPr="009932B7" w14:paraId="51DD3D7D" w14:textId="77777777" w:rsidTr="009932B7">
        <w:tc>
          <w:tcPr>
            <w:tcW w:w="2835" w:type="dxa"/>
            <w:vMerge/>
            <w:vAlign w:val="center"/>
          </w:tcPr>
          <w:p w14:paraId="119C96B9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F4EE0F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0185E0F" w14:textId="7BB11B1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5F3D6D15" w14:textId="77777777" w:rsidTr="009932B7">
        <w:tc>
          <w:tcPr>
            <w:tcW w:w="2835" w:type="dxa"/>
            <w:vMerge/>
            <w:vAlign w:val="center"/>
          </w:tcPr>
          <w:p w14:paraId="5D5D509F" w14:textId="77777777" w:rsidR="009F53F3" w:rsidRPr="009932B7" w:rsidRDefault="009F53F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FEABC07" w14:textId="77777777" w:rsidR="009F53F3" w:rsidRPr="009932B7" w:rsidRDefault="009F53F3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B3C3155" w14:textId="6048D6BD" w:rsidR="009F53F3" w:rsidRPr="009932B7" w:rsidRDefault="009F53F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9932B7" w14:paraId="020A797F" w14:textId="77777777" w:rsidTr="009932B7">
        <w:tc>
          <w:tcPr>
            <w:tcW w:w="2835" w:type="dxa"/>
            <w:vMerge/>
            <w:vAlign w:val="center"/>
          </w:tcPr>
          <w:p w14:paraId="233F66BA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254B2B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7381A10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Способы и приемы разметки мест установки каркасно-обшивных конструкций</w:t>
            </w:r>
          </w:p>
          <w:p w14:paraId="16597C83" w14:textId="2ACEFA3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Правила чтения рабочих чертежей</w:t>
            </w:r>
          </w:p>
        </w:tc>
      </w:tr>
      <w:tr w:rsidR="009932B7" w:rsidRPr="009932B7" w14:paraId="08D6E35B" w14:textId="77777777" w:rsidTr="009932B7">
        <w:tc>
          <w:tcPr>
            <w:tcW w:w="2835" w:type="dxa"/>
            <w:vMerge/>
            <w:vAlign w:val="center"/>
          </w:tcPr>
          <w:p w14:paraId="76F79556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111705C5" w14:textId="58EEB2B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3:</w:t>
            </w:r>
            <w:r w:rsidRPr="009932B7">
              <w:rPr>
                <w:sz w:val="24"/>
                <w:szCs w:val="24"/>
                <w:lang w:val="ru-RU"/>
              </w:rPr>
              <w:t xml:space="preserve"> </w:t>
            </w:r>
          </w:p>
          <w:p w14:paraId="3B134D14" w14:textId="24EF72E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Подготовка элементов металлических и деревянных каркасов КОК</w:t>
            </w:r>
          </w:p>
          <w:p w14:paraId="13290D4A" w14:textId="2403A66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8EF8BE7" w14:textId="3D66C71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3CBC93FC" w14:textId="77777777" w:rsidTr="009932B7">
        <w:tc>
          <w:tcPr>
            <w:tcW w:w="2835" w:type="dxa"/>
            <w:vMerge/>
            <w:vAlign w:val="center"/>
          </w:tcPr>
          <w:p w14:paraId="22814D09" w14:textId="77777777" w:rsidR="009F53F3" w:rsidRPr="009932B7" w:rsidRDefault="009F53F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5750BD0" w14:textId="77777777" w:rsidR="009F53F3" w:rsidRPr="009932B7" w:rsidRDefault="009F53F3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6531796" w14:textId="460CDB00" w:rsidR="009F53F3" w:rsidRPr="009932B7" w:rsidRDefault="009F53F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329A43FC" w14:textId="77777777" w:rsidTr="009932B7">
        <w:tc>
          <w:tcPr>
            <w:tcW w:w="2835" w:type="dxa"/>
            <w:vMerge/>
            <w:vAlign w:val="center"/>
          </w:tcPr>
          <w:p w14:paraId="58AE9D97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DE0928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746852D9" w14:textId="43FA465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Резать, гнуть различные виды профилей по размеру</w:t>
            </w:r>
          </w:p>
          <w:p w14:paraId="613F3795" w14:textId="671697C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Удлинять профили</w:t>
            </w:r>
          </w:p>
          <w:p w14:paraId="51442692" w14:textId="1FA6512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3. Приклеивать уплотнительную ленту к металлическим профилям</w:t>
            </w:r>
          </w:p>
          <w:p w14:paraId="6B623BBA" w14:textId="38A5A15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4. Подготавливать элементы металлического и деревянного каркаса необходимой длины</w:t>
            </w:r>
          </w:p>
        </w:tc>
      </w:tr>
      <w:tr w:rsidR="009932B7" w:rsidRPr="009932B7" w14:paraId="66731688" w14:textId="77777777" w:rsidTr="009932B7">
        <w:tc>
          <w:tcPr>
            <w:tcW w:w="2835" w:type="dxa"/>
            <w:vMerge/>
            <w:vAlign w:val="center"/>
          </w:tcPr>
          <w:p w14:paraId="17F7362E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1E634D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7785E36F" w14:textId="09FC274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616C392F" w14:textId="77777777" w:rsidTr="009932B7">
        <w:tc>
          <w:tcPr>
            <w:tcW w:w="2835" w:type="dxa"/>
            <w:vMerge/>
            <w:vAlign w:val="center"/>
          </w:tcPr>
          <w:p w14:paraId="4A539998" w14:textId="77777777" w:rsidR="009F53F3" w:rsidRPr="009932B7" w:rsidRDefault="009F53F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4383E9B" w14:textId="77777777" w:rsidR="009F53F3" w:rsidRPr="009932B7" w:rsidRDefault="009F53F3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7CC66060" w14:textId="18673414" w:rsidR="009F53F3" w:rsidRPr="009932B7" w:rsidRDefault="009F53F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12D8C622" w14:textId="77777777" w:rsidTr="009932B7">
        <w:tc>
          <w:tcPr>
            <w:tcW w:w="2835" w:type="dxa"/>
            <w:vMerge/>
            <w:vAlign w:val="center"/>
          </w:tcPr>
          <w:p w14:paraId="4E76F87D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527B6D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9D896F9" w14:textId="066D6F3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Правила раскроя, удлинения металлических профилей и деревянных брусков для каркасов</w:t>
            </w:r>
          </w:p>
          <w:p w14:paraId="1F9E315F" w14:textId="52075CC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Назначение и технические характеристики применяемых элементов КОК</w:t>
            </w:r>
          </w:p>
        </w:tc>
      </w:tr>
      <w:tr w:rsidR="009932B7" w:rsidRPr="009932B7" w14:paraId="1B099AE0" w14:textId="77777777" w:rsidTr="009932B7">
        <w:tc>
          <w:tcPr>
            <w:tcW w:w="2835" w:type="dxa"/>
            <w:vMerge/>
            <w:vAlign w:val="center"/>
          </w:tcPr>
          <w:p w14:paraId="2C7E99D1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3B51ABC6" w14:textId="761126F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Задача 4: </w:t>
            </w:r>
          </w:p>
          <w:p w14:paraId="0FDF9FCD" w14:textId="00AB00F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Монтаж элементов металлических и деревянных </w:t>
            </w:r>
            <w:r w:rsidRPr="009932B7">
              <w:rPr>
                <w:sz w:val="24"/>
                <w:szCs w:val="24"/>
                <w:lang w:val="ru-RU"/>
              </w:rPr>
              <w:lastRenderedPageBreak/>
              <w:t>каркасов КОК</w:t>
            </w:r>
          </w:p>
        </w:tc>
        <w:tc>
          <w:tcPr>
            <w:tcW w:w="4744" w:type="dxa"/>
            <w:gridSpan w:val="5"/>
            <w:vAlign w:val="center"/>
          </w:tcPr>
          <w:p w14:paraId="110229C8" w14:textId="404679A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>Умения:</w:t>
            </w:r>
          </w:p>
        </w:tc>
      </w:tr>
      <w:tr w:rsidR="009932B7" w:rsidRPr="009932B7" w14:paraId="15541BA0" w14:textId="77777777" w:rsidTr="009932B7">
        <w:tc>
          <w:tcPr>
            <w:tcW w:w="2835" w:type="dxa"/>
            <w:vMerge/>
            <w:vAlign w:val="center"/>
          </w:tcPr>
          <w:p w14:paraId="010F68E1" w14:textId="77777777" w:rsidR="009F53F3" w:rsidRPr="009932B7" w:rsidRDefault="009F53F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7371FF5" w14:textId="77777777" w:rsidR="009F53F3" w:rsidRPr="009932B7" w:rsidRDefault="009F53F3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8D1D7E4" w14:textId="41DFC8CE" w:rsidR="009F53F3" w:rsidRPr="009932B7" w:rsidRDefault="00C84A6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6C7C53BE" w14:textId="77777777" w:rsidTr="009932B7">
        <w:tc>
          <w:tcPr>
            <w:tcW w:w="2835" w:type="dxa"/>
            <w:vMerge/>
            <w:vAlign w:val="center"/>
          </w:tcPr>
          <w:p w14:paraId="4CCC6EEF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9C8A7EE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7B1851A" w14:textId="4D0815E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1. Осуществлять монтаж металлических и деревянных каркасов конструкций стен, </w:t>
            </w:r>
            <w:r w:rsidRPr="009932B7">
              <w:rPr>
                <w:sz w:val="24"/>
                <w:szCs w:val="24"/>
                <w:lang w:val="ru-RU"/>
              </w:rPr>
              <w:lastRenderedPageBreak/>
              <w:t>перегородок, облицовок и подвесных потолков в соответствии с чертежами, эскизами, схемами</w:t>
            </w:r>
          </w:p>
          <w:p w14:paraId="0681D31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2. Монтировать каркасы потолков с применением стандартных подвесов с учетом проектного положения светильников, электроприборов, вентиляции </w:t>
            </w:r>
          </w:p>
          <w:p w14:paraId="78AEF4B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3. Устанавливать дополнительные элементы каркаса при выполнении сопряжения с инженерными трассами</w:t>
            </w:r>
          </w:p>
          <w:p w14:paraId="01DF3EE4" w14:textId="4041088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4. Устанавливать закладные элементы или траверсы для крепления навесного оборудования</w:t>
            </w:r>
          </w:p>
        </w:tc>
      </w:tr>
      <w:tr w:rsidR="009932B7" w:rsidRPr="009932B7" w14:paraId="3CA028BC" w14:textId="77777777" w:rsidTr="009932B7">
        <w:tc>
          <w:tcPr>
            <w:tcW w:w="2835" w:type="dxa"/>
            <w:vMerge/>
            <w:vAlign w:val="center"/>
          </w:tcPr>
          <w:p w14:paraId="03B5060A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2B56082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134441E2" w14:textId="3CDEDFE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9932B7" w:rsidRPr="009932B7" w14:paraId="3AEDC6B9" w14:textId="77777777" w:rsidTr="009932B7">
        <w:tc>
          <w:tcPr>
            <w:tcW w:w="2835" w:type="dxa"/>
            <w:vMerge/>
            <w:vAlign w:val="center"/>
          </w:tcPr>
          <w:p w14:paraId="782B5B3E" w14:textId="77777777" w:rsidR="00C84A68" w:rsidRPr="009932B7" w:rsidRDefault="00C84A6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2585BD3" w14:textId="77777777" w:rsidR="00C84A68" w:rsidRPr="009932B7" w:rsidRDefault="00C84A68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2C782B3" w14:textId="13E54346" w:rsidR="00C84A68" w:rsidRPr="009932B7" w:rsidRDefault="00C84A6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5730E5D2" w14:textId="77777777" w:rsidTr="009932B7">
        <w:tc>
          <w:tcPr>
            <w:tcW w:w="2835" w:type="dxa"/>
            <w:vMerge/>
            <w:vAlign w:val="center"/>
          </w:tcPr>
          <w:p w14:paraId="6604DE05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63C6542F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F35A65A" w14:textId="017AB50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Правила и порядок монтажа металлических и деревянных каркасов конструкций стен, перегородок, облицовок и подвесных потолков в соответствии с чертежами, эскизами, схемами</w:t>
            </w:r>
          </w:p>
          <w:p w14:paraId="4A987E44" w14:textId="495A291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Правила установки закладных элементов или траверс для крепления навесного оборудования</w:t>
            </w:r>
          </w:p>
        </w:tc>
      </w:tr>
      <w:tr w:rsidR="009932B7" w:rsidRPr="009932B7" w14:paraId="5796CDF9" w14:textId="77777777" w:rsidTr="009932B7">
        <w:tc>
          <w:tcPr>
            <w:tcW w:w="2835" w:type="dxa"/>
            <w:vMerge/>
            <w:vAlign w:val="center"/>
          </w:tcPr>
          <w:p w14:paraId="076F11EF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220844F6" w14:textId="10F9781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Задача 5: </w:t>
            </w:r>
          </w:p>
          <w:p w14:paraId="4B0FB5AF" w14:textId="5FF050C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Выполнение обрамления проемов</w:t>
            </w:r>
          </w:p>
        </w:tc>
        <w:tc>
          <w:tcPr>
            <w:tcW w:w="4744" w:type="dxa"/>
            <w:gridSpan w:val="5"/>
            <w:vAlign w:val="center"/>
          </w:tcPr>
          <w:p w14:paraId="34B9D114" w14:textId="1858EC1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Умения:</w:t>
            </w:r>
          </w:p>
        </w:tc>
      </w:tr>
      <w:tr w:rsidR="009932B7" w:rsidRPr="009932B7" w14:paraId="23028BEA" w14:textId="77777777" w:rsidTr="009932B7">
        <w:tc>
          <w:tcPr>
            <w:tcW w:w="2835" w:type="dxa"/>
            <w:vMerge/>
            <w:vAlign w:val="center"/>
          </w:tcPr>
          <w:p w14:paraId="6F8B4307" w14:textId="77777777" w:rsidR="00C84A68" w:rsidRPr="009932B7" w:rsidRDefault="00C84A6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C975D87" w14:textId="77777777" w:rsidR="00C84A68" w:rsidRPr="009932B7" w:rsidRDefault="00C84A68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5EBD2CA" w14:textId="240A2E95" w:rsidR="00C84A68" w:rsidRPr="009932B7" w:rsidRDefault="00C84A6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230A34A2" w14:textId="77777777" w:rsidTr="009932B7">
        <w:tc>
          <w:tcPr>
            <w:tcW w:w="2835" w:type="dxa"/>
            <w:vMerge/>
            <w:vAlign w:val="center"/>
          </w:tcPr>
          <w:p w14:paraId="56F99493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FC5A3D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79284C72" w14:textId="7F2C99F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Осуществлять монтаж металлических и деревянных каркасов, в том числе с проемами различных каркасно-обшивных конструкций</w:t>
            </w:r>
          </w:p>
          <w:p w14:paraId="1C2A6FA8" w14:textId="41454BC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Усиливать стойки дверного проема в зависимости от веса дверного полотна</w:t>
            </w:r>
          </w:p>
        </w:tc>
      </w:tr>
      <w:tr w:rsidR="009932B7" w:rsidRPr="009932B7" w14:paraId="1CF7AF4B" w14:textId="77777777" w:rsidTr="009932B7">
        <w:tc>
          <w:tcPr>
            <w:tcW w:w="2835" w:type="dxa"/>
            <w:vMerge/>
            <w:vAlign w:val="center"/>
          </w:tcPr>
          <w:p w14:paraId="7A8E6CB8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4EDCAD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718BD858" w14:textId="6E7EBCF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Знания:</w:t>
            </w:r>
          </w:p>
        </w:tc>
      </w:tr>
      <w:tr w:rsidR="009932B7" w:rsidRPr="009932B7" w14:paraId="2CA44C64" w14:textId="77777777" w:rsidTr="009932B7">
        <w:tc>
          <w:tcPr>
            <w:tcW w:w="2835" w:type="dxa"/>
            <w:vMerge/>
            <w:vAlign w:val="center"/>
          </w:tcPr>
          <w:p w14:paraId="763DDF2F" w14:textId="77777777" w:rsidR="00C84A68" w:rsidRPr="009932B7" w:rsidRDefault="00C84A6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EA7FBD8" w14:textId="77777777" w:rsidR="00C84A68" w:rsidRPr="009932B7" w:rsidRDefault="00C84A68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D756B5A" w14:textId="2DEF4B09" w:rsidR="00C84A68" w:rsidRPr="009932B7" w:rsidRDefault="00C84A6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47EC76AD" w14:textId="77777777" w:rsidTr="009932B7">
        <w:tc>
          <w:tcPr>
            <w:tcW w:w="2835" w:type="dxa"/>
            <w:vMerge/>
            <w:vAlign w:val="center"/>
          </w:tcPr>
          <w:p w14:paraId="06B4430B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C7CB61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76279ED" w14:textId="08EF1FB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Правила устройства металлических и деревянных каркасов, в том числе с проемами, различных каркасно-обшивных конструкций</w:t>
            </w:r>
          </w:p>
        </w:tc>
      </w:tr>
      <w:tr w:rsidR="009932B7" w:rsidRPr="009932B7" w14:paraId="19469E1C" w14:textId="77777777" w:rsidTr="009932B7">
        <w:tc>
          <w:tcPr>
            <w:tcW w:w="2835" w:type="dxa"/>
            <w:vMerge w:val="restart"/>
            <w:vAlign w:val="center"/>
          </w:tcPr>
          <w:p w14:paraId="015EFC5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34040FF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7CC04FF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56F3CA3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61A1BB4E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28DA394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3. Устройство каркасно-обшивных конструкций (КОК) из листовых и плитных материалов</w:t>
            </w:r>
          </w:p>
          <w:p w14:paraId="187FBD9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2EA0C133" w14:textId="1DEC9794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212C60A6" w14:textId="52DAB712" w:rsidR="00DC42B9" w:rsidRPr="009932B7" w:rsidRDefault="00DC42B9" w:rsidP="009932B7">
            <w:pPr>
              <w:rPr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3.2:</w:t>
            </w:r>
          </w:p>
          <w:p w14:paraId="7E40E027" w14:textId="3AE1A998" w:rsidR="00DC42B9" w:rsidRPr="009932B7" w:rsidRDefault="00DC42B9" w:rsidP="009932B7">
            <w:pPr>
              <w:pStyle w:val="Default"/>
              <w:rPr>
                <w:color w:val="auto"/>
              </w:rPr>
            </w:pPr>
            <w:r w:rsidRPr="009932B7">
              <w:rPr>
                <w:color w:val="auto"/>
              </w:rPr>
              <w:lastRenderedPageBreak/>
              <w:t>Монтаж строительных листовых и плитных материалов КОК</w:t>
            </w:r>
          </w:p>
          <w:p w14:paraId="7AB381F1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753813C5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lastRenderedPageBreak/>
              <w:t xml:space="preserve">Задача 1: </w:t>
            </w:r>
          </w:p>
          <w:p w14:paraId="60F396AD" w14:textId="7314476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Подготовка</w:t>
            </w:r>
            <w:r w:rsidR="003F125C" w:rsidRPr="009932B7">
              <w:rPr>
                <w:sz w:val="24"/>
                <w:szCs w:val="24"/>
                <w:lang w:val="ru-RU"/>
              </w:rPr>
              <w:t xml:space="preserve"> </w:t>
            </w:r>
            <w:r w:rsidRPr="009932B7">
              <w:rPr>
                <w:sz w:val="24"/>
                <w:szCs w:val="24"/>
                <w:lang w:val="ru-RU"/>
              </w:rPr>
              <w:t xml:space="preserve">и раскрой строительных листовых и плитных и тепло- звукоизоляционных материалов </w:t>
            </w:r>
            <w:r w:rsidR="001E7F92" w:rsidRPr="009932B7">
              <w:rPr>
                <w:sz w:val="24"/>
                <w:szCs w:val="24"/>
                <w:lang w:val="ru-RU"/>
              </w:rPr>
              <w:t>к монтажу</w:t>
            </w:r>
          </w:p>
        </w:tc>
        <w:tc>
          <w:tcPr>
            <w:tcW w:w="4744" w:type="dxa"/>
            <w:gridSpan w:val="5"/>
            <w:vAlign w:val="center"/>
          </w:tcPr>
          <w:p w14:paraId="7BE8490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Умения</w:t>
            </w:r>
          </w:p>
        </w:tc>
      </w:tr>
      <w:tr w:rsidR="009932B7" w:rsidRPr="009932B7" w14:paraId="0BA168A4" w14:textId="77777777" w:rsidTr="009932B7">
        <w:tc>
          <w:tcPr>
            <w:tcW w:w="2835" w:type="dxa"/>
            <w:vMerge/>
            <w:vAlign w:val="center"/>
          </w:tcPr>
          <w:p w14:paraId="6658114C" w14:textId="77777777" w:rsidR="00C84A68" w:rsidRPr="009932B7" w:rsidRDefault="00C84A68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B9C8C64" w14:textId="77777777" w:rsidR="00C84A68" w:rsidRPr="009932B7" w:rsidRDefault="00C84A68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1FC2B4DE" w14:textId="3116C47C" w:rsidR="00C84A68" w:rsidRPr="009932B7" w:rsidRDefault="00C84A6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9932B7" w14:paraId="3ABD4D75" w14:textId="77777777" w:rsidTr="009932B7">
        <w:tc>
          <w:tcPr>
            <w:tcW w:w="2835" w:type="dxa"/>
            <w:vMerge/>
            <w:vAlign w:val="center"/>
          </w:tcPr>
          <w:p w14:paraId="452C68B8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3BA3ECC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E03F91C" w14:textId="17B24AE3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1. Транспортировать и складировать строительные листовые и плитные изделия, тепло- и звукоизоляционные материалы</w:t>
            </w:r>
          </w:p>
          <w:p w14:paraId="7280E776" w14:textId="14ADBD9B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  <w:lang w:eastAsia="ru-RU"/>
              </w:rPr>
            </w:pPr>
            <w:r w:rsidRPr="009932B7">
              <w:rPr>
                <w:color w:val="auto"/>
                <w:lang w:eastAsia="ru-RU"/>
              </w:rPr>
              <w:t>2. Осуществлять разметку и раскрой строительных листовых и плитных материалов, тепло- и звукоизоляционных материалов</w:t>
            </w:r>
          </w:p>
          <w:p w14:paraId="6CC0D08A" w14:textId="77777777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  <w:lang w:eastAsia="ru-RU"/>
              </w:rPr>
            </w:pPr>
            <w:r w:rsidRPr="009932B7">
              <w:rPr>
                <w:color w:val="auto"/>
                <w:lang w:eastAsia="ru-RU"/>
              </w:rPr>
              <w:t>3. Вырезать круглые и прямолинейные отверстия для установочных элементов</w:t>
            </w:r>
          </w:p>
          <w:p w14:paraId="4F744664" w14:textId="60B056EC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  <w:lang w:eastAsia="ru-RU"/>
              </w:rPr>
            </w:pPr>
            <w:r w:rsidRPr="009932B7">
              <w:rPr>
                <w:color w:val="auto"/>
                <w:lang w:eastAsia="ru-RU"/>
              </w:rPr>
              <w:t xml:space="preserve">4. </w:t>
            </w:r>
            <w:r w:rsidRPr="009932B7">
              <w:rPr>
                <w:color w:val="auto"/>
              </w:rPr>
              <w:t xml:space="preserve">Пользоваться установленной </w:t>
            </w:r>
            <w:r w:rsidRPr="009932B7">
              <w:rPr>
                <w:color w:val="auto"/>
              </w:rPr>
              <w:lastRenderedPageBreak/>
              <w:t>технической документацией</w:t>
            </w:r>
          </w:p>
        </w:tc>
      </w:tr>
      <w:tr w:rsidR="009932B7" w:rsidRPr="009932B7" w14:paraId="140E9490" w14:textId="77777777" w:rsidTr="009932B7">
        <w:tc>
          <w:tcPr>
            <w:tcW w:w="2835" w:type="dxa"/>
            <w:vMerge/>
            <w:vAlign w:val="center"/>
          </w:tcPr>
          <w:p w14:paraId="0B516743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CF31C14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5890196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</w:t>
            </w:r>
          </w:p>
        </w:tc>
      </w:tr>
      <w:tr w:rsidR="009932B7" w:rsidRPr="009932B7" w14:paraId="0C9C3013" w14:textId="77777777" w:rsidTr="009932B7">
        <w:tc>
          <w:tcPr>
            <w:tcW w:w="2835" w:type="dxa"/>
            <w:vMerge/>
            <w:vAlign w:val="center"/>
          </w:tcPr>
          <w:p w14:paraId="02A17975" w14:textId="77777777" w:rsidR="007E6990" w:rsidRPr="009932B7" w:rsidRDefault="007E6990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7BD3661" w14:textId="77777777" w:rsidR="007E6990" w:rsidRPr="009932B7" w:rsidRDefault="007E6990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0DBD58D" w14:textId="20F5C8E7" w:rsidR="007E6990" w:rsidRPr="009932B7" w:rsidRDefault="007E6990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4F602E3C" w14:textId="77777777" w:rsidTr="009932B7">
        <w:tc>
          <w:tcPr>
            <w:tcW w:w="2835" w:type="dxa"/>
            <w:vMerge/>
            <w:vAlign w:val="center"/>
          </w:tcPr>
          <w:p w14:paraId="0E660D37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C15B398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797CC65" w14:textId="399CE708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 xml:space="preserve">1. </w:t>
            </w:r>
            <w:r w:rsidRPr="009932B7">
              <w:rPr>
                <w:sz w:val="24"/>
                <w:szCs w:val="24"/>
                <w:lang w:val="ru-RU"/>
              </w:rPr>
              <w:t xml:space="preserve">Правила транспортировки и складирования строительных листовых и плитных материалов, тепло- и звукоизоляционных материалов, приспособлений и инструмента в пределах рабочей зоны </w:t>
            </w:r>
          </w:p>
          <w:p w14:paraId="3C9230A0" w14:textId="5625A73B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 xml:space="preserve">2.  Правила раскроя строительных листовых и плитных материалов, тепло- и звукоизоляционных материалов </w:t>
            </w:r>
          </w:p>
        </w:tc>
      </w:tr>
      <w:tr w:rsidR="009932B7" w:rsidRPr="009932B7" w14:paraId="363327BB" w14:textId="77777777" w:rsidTr="009932B7">
        <w:tc>
          <w:tcPr>
            <w:tcW w:w="2835" w:type="dxa"/>
            <w:vMerge/>
            <w:vAlign w:val="center"/>
          </w:tcPr>
          <w:p w14:paraId="79F480CF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6856A843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Задача 2:</w:t>
            </w:r>
          </w:p>
          <w:p w14:paraId="33FE6E06" w14:textId="5F821384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/>
              </w:rPr>
              <w:t>Установка тепло- и звукоизоляционных материалов в КОК</w:t>
            </w:r>
          </w:p>
        </w:tc>
        <w:tc>
          <w:tcPr>
            <w:tcW w:w="4744" w:type="dxa"/>
            <w:gridSpan w:val="5"/>
            <w:vAlign w:val="center"/>
          </w:tcPr>
          <w:p w14:paraId="42CFBA84" w14:textId="3B423C2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Умения</w:t>
            </w:r>
          </w:p>
        </w:tc>
      </w:tr>
      <w:tr w:rsidR="009932B7" w:rsidRPr="009932B7" w14:paraId="2538A020" w14:textId="77777777" w:rsidTr="009932B7">
        <w:tc>
          <w:tcPr>
            <w:tcW w:w="2835" w:type="dxa"/>
            <w:vMerge/>
            <w:vAlign w:val="center"/>
          </w:tcPr>
          <w:p w14:paraId="03810BA6" w14:textId="77777777" w:rsidR="007E6990" w:rsidRPr="009932B7" w:rsidRDefault="007E6990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8A892A2" w14:textId="77777777" w:rsidR="007E6990" w:rsidRPr="009932B7" w:rsidRDefault="007E6990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60E1496" w14:textId="4209348F" w:rsidR="007E6990" w:rsidRPr="009932B7" w:rsidRDefault="007E6990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20DFA4C5" w14:textId="77777777" w:rsidTr="009932B7">
        <w:tc>
          <w:tcPr>
            <w:tcW w:w="2835" w:type="dxa"/>
            <w:vMerge/>
            <w:vAlign w:val="center"/>
          </w:tcPr>
          <w:p w14:paraId="140814E4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15161844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BADAD57" w14:textId="4DEEB893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1. Устанавливать и закреплять различные виды тепло- и звукоизоляционных, пароизоляционных материалов</w:t>
            </w:r>
          </w:p>
        </w:tc>
      </w:tr>
      <w:tr w:rsidR="009932B7" w:rsidRPr="009932B7" w14:paraId="0A2751ED" w14:textId="77777777" w:rsidTr="009932B7">
        <w:tc>
          <w:tcPr>
            <w:tcW w:w="2835" w:type="dxa"/>
            <w:vMerge/>
            <w:vAlign w:val="center"/>
          </w:tcPr>
          <w:p w14:paraId="0368FE4D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6DF0920F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1202B3B" w14:textId="1669DF7A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</w:t>
            </w:r>
          </w:p>
        </w:tc>
      </w:tr>
      <w:tr w:rsidR="009932B7" w:rsidRPr="009932B7" w14:paraId="015B0328" w14:textId="77777777" w:rsidTr="009932B7">
        <w:tc>
          <w:tcPr>
            <w:tcW w:w="2835" w:type="dxa"/>
            <w:vMerge/>
            <w:vAlign w:val="center"/>
          </w:tcPr>
          <w:p w14:paraId="5C3F1FC0" w14:textId="77777777" w:rsidR="007E6990" w:rsidRPr="009932B7" w:rsidRDefault="007E6990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CB1F146" w14:textId="77777777" w:rsidR="007E6990" w:rsidRPr="009932B7" w:rsidRDefault="007E6990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181F32E" w14:textId="4C64C580" w:rsidR="007E6990" w:rsidRPr="009932B7" w:rsidRDefault="007E6990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6B7456B7" w14:textId="77777777" w:rsidTr="009932B7">
        <w:tc>
          <w:tcPr>
            <w:tcW w:w="2835" w:type="dxa"/>
            <w:vMerge/>
            <w:vAlign w:val="center"/>
          </w:tcPr>
          <w:p w14:paraId="584EBE79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FEDFD39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81868AC" w14:textId="0C1625E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1. Правила установки и закрепления различных видов тепло- и звукоизоляционных, пароизоляционных материалов</w:t>
            </w:r>
          </w:p>
        </w:tc>
      </w:tr>
      <w:tr w:rsidR="009932B7" w:rsidRPr="009932B7" w14:paraId="02D37FDD" w14:textId="77777777" w:rsidTr="009932B7">
        <w:tc>
          <w:tcPr>
            <w:tcW w:w="2835" w:type="dxa"/>
            <w:vMerge/>
            <w:vAlign w:val="center"/>
          </w:tcPr>
          <w:p w14:paraId="37DA91E8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571C5084" w14:textId="5AE371DD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 xml:space="preserve">Задача 3: </w:t>
            </w:r>
          </w:p>
          <w:p w14:paraId="5BBD3DC2" w14:textId="77777777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 xml:space="preserve">Крепление строительных листовых и плитных материалов к каркасам </w:t>
            </w:r>
          </w:p>
          <w:p w14:paraId="49703357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b/>
                <w:sz w:val="24"/>
                <w:szCs w:val="24"/>
                <w:lang w:val="ru-RU" w:eastAsia="ru-RU"/>
              </w:rPr>
            </w:pPr>
          </w:p>
          <w:p w14:paraId="706E79E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9468E72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Умения</w:t>
            </w:r>
          </w:p>
        </w:tc>
      </w:tr>
      <w:tr w:rsidR="009932B7" w:rsidRPr="009932B7" w14:paraId="7AE1D2CB" w14:textId="77777777" w:rsidTr="009932B7">
        <w:tc>
          <w:tcPr>
            <w:tcW w:w="2835" w:type="dxa"/>
            <w:vMerge/>
            <w:vAlign w:val="center"/>
          </w:tcPr>
          <w:p w14:paraId="26451080" w14:textId="77777777" w:rsidR="007E6990" w:rsidRPr="009932B7" w:rsidRDefault="007E6990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296C35C" w14:textId="77777777" w:rsidR="007E6990" w:rsidRPr="009932B7" w:rsidRDefault="007E6990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CD1777D" w14:textId="4EC66284" w:rsidR="007E6990" w:rsidRPr="009932B7" w:rsidRDefault="007E6990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326F0CFD" w14:textId="77777777" w:rsidTr="009932B7">
        <w:tc>
          <w:tcPr>
            <w:tcW w:w="2835" w:type="dxa"/>
            <w:vMerge/>
            <w:vAlign w:val="center"/>
          </w:tcPr>
          <w:p w14:paraId="06DCE99A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63FA61C8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81C582A" w14:textId="22ADC833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Крепить строительные листовые и плитные материалы в проектное положение к каркасу, стыковать листы, устраивать внутренние и внешние углы и места сопряжения с дверными коробками, с полом и потолком</w:t>
            </w:r>
          </w:p>
        </w:tc>
      </w:tr>
      <w:tr w:rsidR="009932B7" w:rsidRPr="009932B7" w14:paraId="784B3EC5" w14:textId="77777777" w:rsidTr="009932B7">
        <w:tc>
          <w:tcPr>
            <w:tcW w:w="2835" w:type="dxa"/>
            <w:vMerge/>
            <w:vAlign w:val="center"/>
          </w:tcPr>
          <w:p w14:paraId="6952158F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D11EC03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397F97F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</w:t>
            </w:r>
          </w:p>
        </w:tc>
      </w:tr>
      <w:tr w:rsidR="009932B7" w:rsidRPr="009932B7" w14:paraId="1953254D" w14:textId="77777777" w:rsidTr="009932B7">
        <w:tc>
          <w:tcPr>
            <w:tcW w:w="2835" w:type="dxa"/>
            <w:vMerge/>
            <w:vAlign w:val="center"/>
          </w:tcPr>
          <w:p w14:paraId="4B98EC14" w14:textId="77777777" w:rsidR="007E6990" w:rsidRPr="009932B7" w:rsidRDefault="007E6990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4A5A357" w14:textId="77777777" w:rsidR="007E6990" w:rsidRPr="009932B7" w:rsidRDefault="007E6990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17825E9" w14:textId="412FACB6" w:rsidR="007E6990" w:rsidRPr="009932B7" w:rsidRDefault="008C29B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487A5C57" w14:textId="77777777" w:rsidTr="009932B7">
        <w:tc>
          <w:tcPr>
            <w:tcW w:w="2835" w:type="dxa"/>
            <w:vMerge/>
            <w:vAlign w:val="center"/>
          </w:tcPr>
          <w:p w14:paraId="79B41043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BE0CE8F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F7361C3" w14:textId="27D31E4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1.</w:t>
            </w:r>
            <w:r w:rsidRPr="009932B7">
              <w:rPr>
                <w:sz w:val="24"/>
                <w:szCs w:val="24"/>
                <w:lang w:val="ru-RU"/>
              </w:rPr>
              <w:t xml:space="preserve"> Правила крепления строительных листовых и плитных материалов на  металлические и деревянные каркасы</w:t>
            </w:r>
          </w:p>
        </w:tc>
      </w:tr>
      <w:tr w:rsidR="009932B7" w:rsidRPr="009932B7" w14:paraId="4CEB70A1" w14:textId="77777777" w:rsidTr="009932B7">
        <w:tc>
          <w:tcPr>
            <w:tcW w:w="2835" w:type="dxa"/>
            <w:vMerge w:val="restart"/>
            <w:vAlign w:val="center"/>
          </w:tcPr>
          <w:p w14:paraId="68DFEB4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552DFE1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3. Устройство каркасно-обшивных конструкций (КОК) из листовых и плитных материалов</w:t>
            </w:r>
          </w:p>
          <w:p w14:paraId="56D44B4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1935620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2FFE7A04" w14:textId="2C85C934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3.3:</w:t>
            </w:r>
          </w:p>
          <w:p w14:paraId="0263CC1D" w14:textId="77777777" w:rsidR="00DC42B9" w:rsidRPr="009932B7" w:rsidRDefault="00DC42B9" w:rsidP="009932B7">
            <w:pPr>
              <w:pStyle w:val="Default"/>
              <w:rPr>
                <w:color w:val="auto"/>
              </w:rPr>
            </w:pPr>
            <w:r w:rsidRPr="009932B7">
              <w:rPr>
                <w:color w:val="auto"/>
              </w:rPr>
              <w:t>Заделка стыков между листовыми и плитными материалами КОК</w:t>
            </w:r>
          </w:p>
          <w:p w14:paraId="509BAC44" w14:textId="0D1102CD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71525BEF" w14:textId="77777777" w:rsidR="00DC42B9" w:rsidRPr="009932B7" w:rsidRDefault="00DC42B9" w:rsidP="009932B7">
            <w:pPr>
              <w:pStyle w:val="Default"/>
              <w:tabs>
                <w:tab w:val="left" w:pos="299"/>
                <w:tab w:val="left" w:pos="414"/>
              </w:tabs>
              <w:ind w:left="35" w:right="34"/>
              <w:rPr>
                <w:b/>
                <w:color w:val="auto"/>
              </w:rPr>
            </w:pPr>
          </w:p>
          <w:p w14:paraId="7F2C8B1C" w14:textId="77777777" w:rsidR="00DC42B9" w:rsidRPr="009932B7" w:rsidRDefault="00DC42B9" w:rsidP="009932B7">
            <w:pPr>
              <w:pStyle w:val="Default"/>
              <w:tabs>
                <w:tab w:val="left" w:pos="299"/>
                <w:tab w:val="left" w:pos="414"/>
              </w:tabs>
              <w:ind w:left="35" w:right="34"/>
              <w:rPr>
                <w:color w:val="auto"/>
                <w:lang w:eastAsia="ru-RU"/>
              </w:rPr>
            </w:pPr>
            <w:r w:rsidRPr="009932B7">
              <w:rPr>
                <w:b/>
                <w:color w:val="auto"/>
              </w:rPr>
              <w:t>Задача 1:</w:t>
            </w:r>
          </w:p>
          <w:p w14:paraId="6AE1AC47" w14:textId="7D021116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  <w:lang w:eastAsia="ru-RU"/>
              </w:rPr>
            </w:pPr>
            <w:r w:rsidRPr="009932B7">
              <w:rPr>
                <w:color w:val="auto"/>
                <w:lang w:eastAsia="ru-RU"/>
              </w:rPr>
              <w:t>Подготовка поверхностей для выполнения отделочных работ по заделке стыков и мест сопряжений с использованием готовых составов и сухих строительных смесей</w:t>
            </w:r>
          </w:p>
        </w:tc>
        <w:tc>
          <w:tcPr>
            <w:tcW w:w="4744" w:type="dxa"/>
            <w:gridSpan w:val="5"/>
            <w:vAlign w:val="center"/>
          </w:tcPr>
          <w:p w14:paraId="6E9B0A6A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Умения</w:t>
            </w:r>
          </w:p>
        </w:tc>
      </w:tr>
      <w:tr w:rsidR="009932B7" w:rsidRPr="009932B7" w14:paraId="50CD3094" w14:textId="77777777" w:rsidTr="009932B7">
        <w:tc>
          <w:tcPr>
            <w:tcW w:w="2835" w:type="dxa"/>
            <w:vMerge/>
            <w:vAlign w:val="center"/>
          </w:tcPr>
          <w:p w14:paraId="1CD6AED7" w14:textId="77777777" w:rsidR="008C29B3" w:rsidRPr="009932B7" w:rsidRDefault="008C29B3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2FE2540" w14:textId="77777777" w:rsidR="008C29B3" w:rsidRPr="009932B7" w:rsidRDefault="008C29B3" w:rsidP="009932B7">
            <w:pPr>
              <w:pStyle w:val="Default"/>
              <w:tabs>
                <w:tab w:val="left" w:pos="299"/>
                <w:tab w:val="left" w:pos="414"/>
              </w:tabs>
              <w:ind w:left="35" w:right="34"/>
              <w:rPr>
                <w:b/>
                <w:color w:val="auto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1AE7FC77" w14:textId="6E6C4659" w:rsidR="008C29B3" w:rsidRPr="009932B7" w:rsidRDefault="008C29B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0AAF19B9" w14:textId="77777777" w:rsidTr="009932B7">
        <w:tc>
          <w:tcPr>
            <w:tcW w:w="2835" w:type="dxa"/>
            <w:vMerge/>
            <w:vAlign w:val="center"/>
          </w:tcPr>
          <w:p w14:paraId="7F4CAE85" w14:textId="522F79E3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BD022F2" w14:textId="77777777" w:rsidR="00DC42B9" w:rsidRPr="009932B7" w:rsidRDefault="00DC42B9" w:rsidP="009932B7">
            <w:pPr>
              <w:pStyle w:val="Default"/>
              <w:tabs>
                <w:tab w:val="left" w:pos="299"/>
                <w:tab w:val="left" w:pos="414"/>
              </w:tabs>
              <w:ind w:left="35" w:right="34"/>
              <w:rPr>
                <w:b/>
                <w:color w:val="auto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3B17A56" w14:textId="595D77F2" w:rsidR="00DC42B9" w:rsidRPr="009932B7" w:rsidRDefault="00DC42B9" w:rsidP="009932B7">
            <w:pPr>
              <w:shd w:val="clear" w:color="auto" w:fill="FFFFFF"/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1. Очищать и грунтовать поверхности перед нанесением шпаклевочных составов согласно своду правил (СП) на изоляционные и отделочные покрытия</w:t>
            </w:r>
          </w:p>
        </w:tc>
      </w:tr>
      <w:tr w:rsidR="009932B7" w:rsidRPr="009932B7" w14:paraId="5AAB681C" w14:textId="77777777" w:rsidTr="009932B7">
        <w:tc>
          <w:tcPr>
            <w:tcW w:w="2835" w:type="dxa"/>
            <w:vMerge/>
            <w:vAlign w:val="center"/>
          </w:tcPr>
          <w:p w14:paraId="7A7A97EF" w14:textId="4DDA87CD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C23A1D6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E046BE2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</w:t>
            </w:r>
          </w:p>
        </w:tc>
      </w:tr>
      <w:tr w:rsidR="009932B7" w:rsidRPr="009932B7" w14:paraId="60CA5A9B" w14:textId="77777777" w:rsidTr="009932B7">
        <w:tc>
          <w:tcPr>
            <w:tcW w:w="2835" w:type="dxa"/>
            <w:vMerge/>
            <w:vAlign w:val="center"/>
          </w:tcPr>
          <w:p w14:paraId="5B1DE94E" w14:textId="77777777" w:rsidR="008C29B3" w:rsidRPr="009932B7" w:rsidRDefault="008C29B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258C44D5" w14:textId="77777777" w:rsidR="008C29B3" w:rsidRPr="009932B7" w:rsidRDefault="008C29B3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11395DA6" w14:textId="7D1369C0" w:rsidR="008C29B3" w:rsidRPr="009932B7" w:rsidRDefault="008C29B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6AC47551" w14:textId="77777777" w:rsidTr="009932B7">
        <w:tc>
          <w:tcPr>
            <w:tcW w:w="2835" w:type="dxa"/>
            <w:vMerge/>
            <w:vAlign w:val="center"/>
          </w:tcPr>
          <w:p w14:paraId="7CC5DE0C" w14:textId="104C926A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DE4776E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9170BAA" w14:textId="4A6E5153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 xml:space="preserve">1. </w:t>
            </w:r>
            <w:r w:rsidRPr="009932B7">
              <w:rPr>
                <w:sz w:val="24"/>
                <w:szCs w:val="24"/>
                <w:lang w:val="ru-RU"/>
              </w:rPr>
              <w:t>Способы подготовки поверхностей под различные виды работ</w:t>
            </w:r>
          </w:p>
          <w:p w14:paraId="58345597" w14:textId="0FBB976B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Правила выбора грунтовочных составов в зависимости от типа поверхности основания и условий эксплуатации согласно своду правил(СП) на изоляционные и отделочные покрытия</w:t>
            </w:r>
          </w:p>
        </w:tc>
      </w:tr>
      <w:tr w:rsidR="009932B7" w:rsidRPr="009932B7" w14:paraId="4E8F1D3E" w14:textId="77777777" w:rsidTr="009932B7">
        <w:tc>
          <w:tcPr>
            <w:tcW w:w="2835" w:type="dxa"/>
            <w:vMerge/>
            <w:vAlign w:val="center"/>
          </w:tcPr>
          <w:p w14:paraId="74988BAC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7D988576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Задача 2:</w:t>
            </w:r>
          </w:p>
          <w:p w14:paraId="1B3344CA" w14:textId="5F450610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Приготовление шпаклевочных составов из сухих строительных смесей</w:t>
            </w:r>
          </w:p>
        </w:tc>
        <w:tc>
          <w:tcPr>
            <w:tcW w:w="4744" w:type="dxa"/>
            <w:gridSpan w:val="5"/>
            <w:vAlign w:val="center"/>
          </w:tcPr>
          <w:p w14:paraId="18E2C43D" w14:textId="45E3F189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Умения</w:t>
            </w:r>
          </w:p>
        </w:tc>
      </w:tr>
      <w:tr w:rsidR="009932B7" w:rsidRPr="009932B7" w14:paraId="26D9863C" w14:textId="77777777" w:rsidTr="009932B7">
        <w:tc>
          <w:tcPr>
            <w:tcW w:w="2835" w:type="dxa"/>
            <w:vMerge/>
            <w:vAlign w:val="center"/>
          </w:tcPr>
          <w:p w14:paraId="1081DDAB" w14:textId="77777777" w:rsidR="008C29B3" w:rsidRPr="009932B7" w:rsidRDefault="008C29B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6121AFA0" w14:textId="77777777" w:rsidR="008C29B3" w:rsidRPr="009932B7" w:rsidRDefault="008C29B3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45B8A67" w14:textId="2EED9484" w:rsidR="008C29B3" w:rsidRPr="009932B7" w:rsidRDefault="008C29B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74E857F1" w14:textId="77777777" w:rsidTr="009932B7">
        <w:tc>
          <w:tcPr>
            <w:tcW w:w="2835" w:type="dxa"/>
            <w:vMerge/>
            <w:vAlign w:val="center"/>
          </w:tcPr>
          <w:p w14:paraId="443FC075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CC71348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C3B95A2" w14:textId="6368D68E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/>
              </w:rPr>
              <w:t>1. Приготавливать шпаклевочные составы из сухих строительных смесей</w:t>
            </w:r>
          </w:p>
        </w:tc>
      </w:tr>
      <w:tr w:rsidR="009932B7" w:rsidRPr="009932B7" w14:paraId="0E40AAE5" w14:textId="77777777" w:rsidTr="009932B7">
        <w:tc>
          <w:tcPr>
            <w:tcW w:w="2835" w:type="dxa"/>
            <w:vMerge/>
            <w:vAlign w:val="center"/>
          </w:tcPr>
          <w:p w14:paraId="29861E0C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193B7858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19849479" w14:textId="4D1AD481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</w:t>
            </w:r>
          </w:p>
        </w:tc>
      </w:tr>
      <w:tr w:rsidR="009932B7" w:rsidRPr="009932B7" w14:paraId="1FC03D22" w14:textId="77777777" w:rsidTr="009932B7">
        <w:tc>
          <w:tcPr>
            <w:tcW w:w="2835" w:type="dxa"/>
            <w:vMerge/>
            <w:vAlign w:val="center"/>
          </w:tcPr>
          <w:p w14:paraId="3F4ECE5F" w14:textId="77777777" w:rsidR="008C29B3" w:rsidRPr="009932B7" w:rsidRDefault="008C29B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D4FF7BE" w14:textId="77777777" w:rsidR="008C29B3" w:rsidRPr="009932B7" w:rsidRDefault="008C29B3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FE0022D" w14:textId="142478A8" w:rsidR="008C29B3" w:rsidRPr="009932B7" w:rsidRDefault="008C29B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1A1D9A0C" w14:textId="77777777" w:rsidTr="009932B7">
        <w:tc>
          <w:tcPr>
            <w:tcW w:w="2835" w:type="dxa"/>
            <w:vMerge/>
            <w:vAlign w:val="center"/>
          </w:tcPr>
          <w:p w14:paraId="4CB5D29B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65D6E7B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79645BAB" w14:textId="1F1259D9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/>
              </w:rPr>
              <w:t>1. Технология приготовления шпаклевочных составов из сухих строительных смесей</w:t>
            </w:r>
          </w:p>
        </w:tc>
      </w:tr>
      <w:tr w:rsidR="009932B7" w:rsidRPr="009932B7" w14:paraId="0CB35175" w14:textId="77777777" w:rsidTr="009932B7">
        <w:tc>
          <w:tcPr>
            <w:tcW w:w="2835" w:type="dxa"/>
            <w:vMerge/>
            <w:vAlign w:val="center"/>
          </w:tcPr>
          <w:p w14:paraId="0DD5A11C" w14:textId="4B5FA83E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57926C3D" w14:textId="358DF1E0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 xml:space="preserve">Задача 3: </w:t>
            </w:r>
          </w:p>
          <w:p w14:paraId="274F3B6D" w14:textId="4B438161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Установка защитных элементов (уголков, лент, профилей)</w:t>
            </w:r>
          </w:p>
          <w:p w14:paraId="25A78137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2614F2CC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Умения</w:t>
            </w:r>
          </w:p>
        </w:tc>
      </w:tr>
      <w:tr w:rsidR="009932B7" w:rsidRPr="009932B7" w14:paraId="3456FDBC" w14:textId="77777777" w:rsidTr="009932B7">
        <w:tc>
          <w:tcPr>
            <w:tcW w:w="2835" w:type="dxa"/>
            <w:vMerge/>
            <w:vAlign w:val="center"/>
          </w:tcPr>
          <w:p w14:paraId="2A7DEBF0" w14:textId="77777777" w:rsidR="008C29B3" w:rsidRPr="009932B7" w:rsidRDefault="008C29B3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BD119D9" w14:textId="77777777" w:rsidR="008C29B3" w:rsidRPr="009932B7" w:rsidRDefault="008C29B3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FD9747E" w14:textId="2D2962A0" w:rsidR="008C29B3" w:rsidRPr="009932B7" w:rsidRDefault="008C29B3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78B34C94" w14:textId="77777777" w:rsidTr="009932B7">
        <w:tc>
          <w:tcPr>
            <w:tcW w:w="2835" w:type="dxa"/>
            <w:vMerge/>
            <w:vAlign w:val="center"/>
          </w:tcPr>
          <w:p w14:paraId="5648A4B5" w14:textId="66455E3D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BE39E3A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187FC4F3" w14:textId="6522D893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1. Устанавливать защит</w:t>
            </w:r>
            <w:r w:rsidR="0082289A" w:rsidRPr="009932B7">
              <w:rPr>
                <w:sz w:val="24"/>
                <w:szCs w:val="24"/>
                <w:lang w:val="ru-RU" w:eastAsia="ru-RU"/>
              </w:rPr>
              <w:t>ные элементы (уголки, ленты</w:t>
            </w:r>
            <w:r w:rsidRPr="009932B7">
              <w:rPr>
                <w:sz w:val="24"/>
                <w:szCs w:val="24"/>
                <w:lang w:val="ru-RU" w:eastAsia="ru-RU"/>
              </w:rPr>
              <w:t xml:space="preserve"> и профили)</w:t>
            </w:r>
          </w:p>
        </w:tc>
      </w:tr>
      <w:tr w:rsidR="009932B7" w:rsidRPr="009932B7" w14:paraId="262B11B2" w14:textId="77777777" w:rsidTr="009932B7">
        <w:tc>
          <w:tcPr>
            <w:tcW w:w="2835" w:type="dxa"/>
            <w:vMerge/>
            <w:vAlign w:val="center"/>
          </w:tcPr>
          <w:p w14:paraId="118DD3B6" w14:textId="60E2A228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8FFB008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410DE40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</w:t>
            </w:r>
          </w:p>
        </w:tc>
      </w:tr>
      <w:tr w:rsidR="009932B7" w:rsidRPr="009932B7" w14:paraId="2268694F" w14:textId="77777777" w:rsidTr="009932B7">
        <w:tc>
          <w:tcPr>
            <w:tcW w:w="2835" w:type="dxa"/>
            <w:vMerge/>
            <w:vAlign w:val="center"/>
          </w:tcPr>
          <w:p w14:paraId="2C0CC0EE" w14:textId="77777777" w:rsidR="005E3BE8" w:rsidRPr="009932B7" w:rsidRDefault="005E3BE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0523073" w14:textId="77777777" w:rsidR="005E3BE8" w:rsidRPr="009932B7" w:rsidRDefault="005E3BE8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C1951EA" w14:textId="4D4E8484" w:rsidR="005E3BE8" w:rsidRPr="009932B7" w:rsidRDefault="005E3BE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CF75F7" w14:paraId="0414681D" w14:textId="77777777" w:rsidTr="009932B7">
        <w:tc>
          <w:tcPr>
            <w:tcW w:w="2835" w:type="dxa"/>
            <w:vMerge/>
            <w:vAlign w:val="center"/>
          </w:tcPr>
          <w:p w14:paraId="5D52A856" w14:textId="10583206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710E0CE" w14:textId="77777777" w:rsidR="00DC42B9" w:rsidRPr="009932B7" w:rsidRDefault="00DC42B9" w:rsidP="009932B7">
            <w:pPr>
              <w:widowControl/>
              <w:numPr>
                <w:ilvl w:val="0"/>
                <w:numId w:val="2"/>
              </w:numPr>
              <w:shd w:val="clear" w:color="auto" w:fill="FFFFFF"/>
              <w:tabs>
                <w:tab w:val="left" w:pos="299"/>
              </w:tabs>
              <w:autoSpaceDE/>
              <w:autoSpaceDN/>
              <w:ind w:left="35" w:right="34" w:firstLine="0"/>
              <w:rPr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58EFD6E8" w14:textId="09CFDB8A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1. Правила установки защитных элементов (уголков, лент и профилей)</w:t>
            </w:r>
          </w:p>
        </w:tc>
      </w:tr>
      <w:tr w:rsidR="009932B7" w:rsidRPr="009932B7" w14:paraId="21BBB097" w14:textId="77777777" w:rsidTr="009932B7">
        <w:trPr>
          <w:trHeight w:val="234"/>
        </w:trPr>
        <w:tc>
          <w:tcPr>
            <w:tcW w:w="2835" w:type="dxa"/>
            <w:vMerge/>
            <w:vAlign w:val="center"/>
          </w:tcPr>
          <w:p w14:paraId="5FA9D4B3" w14:textId="120C00FA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6FF59E51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  <w:p w14:paraId="13525B71" w14:textId="2BFEFB26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Задача 4:</w:t>
            </w:r>
          </w:p>
          <w:p w14:paraId="1E12038D" w14:textId="4A956502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Cs/>
                <w:sz w:val="24"/>
                <w:szCs w:val="24"/>
                <w:lang w:val="ru-RU" w:eastAsia="ru-RU"/>
              </w:rPr>
            </w:pPr>
            <w:r w:rsidRPr="009932B7">
              <w:rPr>
                <w:bCs/>
                <w:sz w:val="24"/>
                <w:szCs w:val="24"/>
                <w:lang w:val="ru-RU" w:eastAsia="ru-RU"/>
              </w:rPr>
              <w:t>Заделка стыков и мест сопряжений</w:t>
            </w:r>
          </w:p>
          <w:p w14:paraId="1151B404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673C0E4" w14:textId="3CC78E80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  <w:lang w:eastAsia="ru-RU"/>
              </w:rPr>
              <w:t>Умения</w:t>
            </w:r>
          </w:p>
        </w:tc>
      </w:tr>
      <w:tr w:rsidR="009932B7" w:rsidRPr="009932B7" w14:paraId="36B64C02" w14:textId="77777777" w:rsidTr="009932B7">
        <w:trPr>
          <w:trHeight w:val="234"/>
        </w:trPr>
        <w:tc>
          <w:tcPr>
            <w:tcW w:w="2835" w:type="dxa"/>
            <w:vMerge/>
            <w:vAlign w:val="center"/>
          </w:tcPr>
          <w:p w14:paraId="5ED64737" w14:textId="77777777" w:rsidR="005E3BE8" w:rsidRPr="009932B7" w:rsidRDefault="005E3BE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D76E404" w14:textId="77777777" w:rsidR="005E3BE8" w:rsidRPr="009932B7" w:rsidRDefault="005E3BE8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51661E5" w14:textId="625F6450" w:rsidR="005E3BE8" w:rsidRPr="009932B7" w:rsidRDefault="005E3BE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3A2AFE1F" w14:textId="77777777" w:rsidTr="009932B7">
        <w:trPr>
          <w:trHeight w:val="231"/>
        </w:trPr>
        <w:tc>
          <w:tcPr>
            <w:tcW w:w="2835" w:type="dxa"/>
            <w:vMerge/>
            <w:vAlign w:val="center"/>
          </w:tcPr>
          <w:p w14:paraId="685FD9DF" w14:textId="593D58B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40363E1E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53D3281" w14:textId="203E847D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Наносить шпаклевочные составы при заделке стыков между листовыми и плитными материалами с различными типами кромок, углублений от шурупов</w:t>
            </w:r>
          </w:p>
          <w:p w14:paraId="7BF9D345" w14:textId="3362BAF2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2. Устанавливать армирующие ленты</w:t>
            </w:r>
            <w:r w:rsidR="0082289A" w:rsidRPr="009932B7">
              <w:rPr>
                <w:color w:val="auto"/>
              </w:rPr>
              <w:t xml:space="preserve"> (типа Курт)</w:t>
            </w:r>
            <w:r w:rsidRPr="009932B7">
              <w:rPr>
                <w:color w:val="auto"/>
              </w:rPr>
              <w:t xml:space="preserve"> при заделке стыков между листовыми и плитными материалам</w:t>
            </w:r>
          </w:p>
        </w:tc>
      </w:tr>
      <w:tr w:rsidR="009932B7" w:rsidRPr="009932B7" w14:paraId="42E64992" w14:textId="77777777" w:rsidTr="009932B7">
        <w:trPr>
          <w:trHeight w:val="231"/>
        </w:trPr>
        <w:tc>
          <w:tcPr>
            <w:tcW w:w="2835" w:type="dxa"/>
            <w:vMerge/>
            <w:vAlign w:val="center"/>
          </w:tcPr>
          <w:p w14:paraId="1E63AF13" w14:textId="6A865999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1402E23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636E46F" w14:textId="6F65BD00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  <w:lang w:eastAsia="ru-RU"/>
              </w:rPr>
              <w:t>Знания</w:t>
            </w:r>
          </w:p>
        </w:tc>
      </w:tr>
      <w:tr w:rsidR="009932B7" w:rsidRPr="009932B7" w14:paraId="125AE1A5" w14:textId="77777777" w:rsidTr="009932B7">
        <w:trPr>
          <w:trHeight w:val="231"/>
        </w:trPr>
        <w:tc>
          <w:tcPr>
            <w:tcW w:w="2835" w:type="dxa"/>
            <w:vMerge/>
            <w:vAlign w:val="center"/>
          </w:tcPr>
          <w:p w14:paraId="0A8F11B4" w14:textId="77777777" w:rsidR="005E3BE8" w:rsidRPr="009932B7" w:rsidRDefault="005E3BE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2DA6CC88" w14:textId="77777777" w:rsidR="005E3BE8" w:rsidRPr="009932B7" w:rsidRDefault="005E3BE8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73014256" w14:textId="6C9F56F6" w:rsidR="005E3BE8" w:rsidRPr="009932B7" w:rsidRDefault="005E3BE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2B929E84" w14:textId="77777777" w:rsidTr="009932B7">
        <w:trPr>
          <w:trHeight w:val="231"/>
        </w:trPr>
        <w:tc>
          <w:tcPr>
            <w:tcW w:w="2835" w:type="dxa"/>
            <w:vMerge/>
            <w:vAlign w:val="center"/>
          </w:tcPr>
          <w:p w14:paraId="17A13850" w14:textId="55BC0998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1EFA1979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0D8EF746" w14:textId="77777777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 xml:space="preserve">1. Правила выбора шпаклевочных составов </w:t>
            </w:r>
          </w:p>
          <w:p w14:paraId="691EC589" w14:textId="33134B30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2. Правила выбора лент для армирования стыков между листовыми и плитными материалами</w:t>
            </w:r>
          </w:p>
          <w:p w14:paraId="7BB00A93" w14:textId="288B14AC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3. Технология заделки стыков между листовыми и плитными материалами</w:t>
            </w:r>
          </w:p>
        </w:tc>
      </w:tr>
      <w:tr w:rsidR="009932B7" w:rsidRPr="009932B7" w14:paraId="08B79EA7" w14:textId="77777777" w:rsidTr="009932B7">
        <w:trPr>
          <w:trHeight w:val="234"/>
        </w:trPr>
        <w:tc>
          <w:tcPr>
            <w:tcW w:w="2835" w:type="dxa"/>
            <w:vMerge/>
            <w:vAlign w:val="center"/>
          </w:tcPr>
          <w:p w14:paraId="3AB6DF13" w14:textId="71C8C92A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 w:val="restart"/>
            <w:vAlign w:val="center"/>
          </w:tcPr>
          <w:p w14:paraId="29E5AB33" w14:textId="25B9E841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Задача 5:</w:t>
            </w:r>
          </w:p>
          <w:p w14:paraId="1498B765" w14:textId="72EA4C38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Cs/>
                <w:sz w:val="24"/>
                <w:szCs w:val="24"/>
                <w:lang w:val="ru-RU" w:eastAsia="ru-RU"/>
              </w:rPr>
            </w:pPr>
            <w:r w:rsidRPr="009932B7">
              <w:rPr>
                <w:bCs/>
                <w:sz w:val="24"/>
                <w:szCs w:val="24"/>
                <w:lang w:val="ru-RU" w:eastAsia="ru-RU"/>
              </w:rPr>
              <w:t>Шлифовка поверхностей вручную и механизированным способом</w:t>
            </w:r>
          </w:p>
        </w:tc>
        <w:tc>
          <w:tcPr>
            <w:tcW w:w="4744" w:type="dxa"/>
            <w:gridSpan w:val="5"/>
            <w:vAlign w:val="center"/>
          </w:tcPr>
          <w:p w14:paraId="41C048DA" w14:textId="21F707C9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  <w:lang w:eastAsia="ru-RU"/>
              </w:rPr>
              <w:t>Умения</w:t>
            </w:r>
          </w:p>
        </w:tc>
      </w:tr>
      <w:tr w:rsidR="009932B7" w:rsidRPr="009932B7" w14:paraId="340C4F54" w14:textId="77777777" w:rsidTr="009932B7">
        <w:trPr>
          <w:trHeight w:val="234"/>
        </w:trPr>
        <w:tc>
          <w:tcPr>
            <w:tcW w:w="2835" w:type="dxa"/>
            <w:vMerge/>
            <w:vAlign w:val="center"/>
          </w:tcPr>
          <w:p w14:paraId="1BCE9D47" w14:textId="77777777" w:rsidR="005E3BE8" w:rsidRPr="009932B7" w:rsidRDefault="005E3BE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60747552" w14:textId="77777777" w:rsidR="005E3BE8" w:rsidRPr="009932B7" w:rsidRDefault="005E3BE8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EC5C465" w14:textId="1E8B9CD6" w:rsidR="005E3BE8" w:rsidRPr="009932B7" w:rsidRDefault="005E3BE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5E18DD68" w14:textId="77777777" w:rsidTr="009932B7">
        <w:trPr>
          <w:trHeight w:val="231"/>
        </w:trPr>
        <w:tc>
          <w:tcPr>
            <w:tcW w:w="2835" w:type="dxa"/>
            <w:vMerge/>
            <w:vAlign w:val="center"/>
          </w:tcPr>
          <w:p w14:paraId="479F2892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3FE44247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32CF8472" w14:textId="289A1AA8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Шлифовать поверхности вручную и механизированным способом</w:t>
            </w:r>
          </w:p>
        </w:tc>
      </w:tr>
      <w:tr w:rsidR="009932B7" w:rsidRPr="009932B7" w14:paraId="11B63EDB" w14:textId="77777777" w:rsidTr="009932B7">
        <w:trPr>
          <w:trHeight w:val="231"/>
        </w:trPr>
        <w:tc>
          <w:tcPr>
            <w:tcW w:w="2835" w:type="dxa"/>
            <w:vMerge/>
            <w:vAlign w:val="center"/>
          </w:tcPr>
          <w:p w14:paraId="7AF2D05F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5030B470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77870420" w14:textId="17F817F2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  <w:lang w:eastAsia="ru-RU"/>
              </w:rPr>
              <w:t>Знания</w:t>
            </w:r>
          </w:p>
        </w:tc>
      </w:tr>
      <w:tr w:rsidR="009932B7" w:rsidRPr="009932B7" w14:paraId="189F42F5" w14:textId="77777777" w:rsidTr="009932B7">
        <w:trPr>
          <w:trHeight w:val="231"/>
        </w:trPr>
        <w:tc>
          <w:tcPr>
            <w:tcW w:w="2835" w:type="dxa"/>
            <w:vMerge/>
            <w:vAlign w:val="center"/>
          </w:tcPr>
          <w:p w14:paraId="3A3497D9" w14:textId="77777777" w:rsidR="005E3BE8" w:rsidRPr="009932B7" w:rsidRDefault="005E3BE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0EB23B06" w14:textId="77777777" w:rsidR="005E3BE8" w:rsidRPr="009932B7" w:rsidRDefault="005E3BE8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668F0AD4" w14:textId="463FB33B" w:rsidR="005E3BE8" w:rsidRPr="009932B7" w:rsidRDefault="005E3BE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5EBA6775" w14:textId="77777777" w:rsidTr="009932B7">
        <w:trPr>
          <w:trHeight w:val="231"/>
        </w:trPr>
        <w:tc>
          <w:tcPr>
            <w:tcW w:w="2835" w:type="dxa"/>
            <w:vMerge/>
            <w:vAlign w:val="center"/>
          </w:tcPr>
          <w:p w14:paraId="17961B85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2345" w:type="dxa"/>
            <w:gridSpan w:val="3"/>
            <w:vMerge/>
            <w:vAlign w:val="center"/>
          </w:tcPr>
          <w:p w14:paraId="74AA8D7D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744" w:type="dxa"/>
            <w:gridSpan w:val="5"/>
            <w:vAlign w:val="center"/>
          </w:tcPr>
          <w:p w14:paraId="48E9C471" w14:textId="24920E5D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Способы и правила выполнения шлифовальных работ</w:t>
            </w:r>
          </w:p>
          <w:p w14:paraId="4E02DBE3" w14:textId="7FDAFE18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2. Требования к категории качества поверхностей К1-К4</w:t>
            </w:r>
          </w:p>
        </w:tc>
      </w:tr>
      <w:tr w:rsidR="009932B7" w:rsidRPr="009932B7" w14:paraId="722F8D76" w14:textId="77777777" w:rsidTr="009932B7">
        <w:trPr>
          <w:trHeight w:val="189"/>
        </w:trPr>
        <w:tc>
          <w:tcPr>
            <w:tcW w:w="2835" w:type="dxa"/>
            <w:vMerge w:val="restart"/>
            <w:vAlign w:val="center"/>
          </w:tcPr>
          <w:p w14:paraId="2F1D8E66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4. Отделка поверхностей зданий и сооружений с использованием строительных листовых и плитных материалов </w:t>
            </w:r>
          </w:p>
          <w:p w14:paraId="68F72533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496C7B2C" w14:textId="3156C603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61BE258B" w14:textId="1BEC9FCC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4.1:</w:t>
            </w:r>
          </w:p>
          <w:p w14:paraId="56B3282D" w14:textId="77777777" w:rsidR="00DC42B9" w:rsidRPr="009932B7" w:rsidRDefault="00DC42B9" w:rsidP="009932B7">
            <w:pPr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Устройство конструкций из гипсовых</w:t>
            </w:r>
          </w:p>
          <w:p w14:paraId="240C7A37" w14:textId="689299CA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пазогребневых плит</w:t>
            </w:r>
          </w:p>
        </w:tc>
        <w:tc>
          <w:tcPr>
            <w:tcW w:w="2127" w:type="dxa"/>
            <w:vMerge w:val="restart"/>
            <w:vAlign w:val="center"/>
          </w:tcPr>
          <w:p w14:paraId="496195E1" w14:textId="505300B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3FBFBDAB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Разметка поверхностей помещения(й) для определения мест установки перегородок и </w:t>
            </w:r>
            <w:r w:rsidRPr="009932B7">
              <w:rPr>
                <w:bCs/>
                <w:sz w:val="24"/>
                <w:szCs w:val="24"/>
                <w:lang w:val="ru-RU"/>
              </w:rPr>
              <w:lastRenderedPageBreak/>
              <w:t>облицовок из гипсовых</w:t>
            </w:r>
          </w:p>
          <w:p w14:paraId="39DC164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пазогребневых плит</w:t>
            </w:r>
          </w:p>
          <w:p w14:paraId="0DB94E79" w14:textId="4C58019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6EA363C" w14:textId="380589D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lastRenderedPageBreak/>
              <w:t>Умения</w:t>
            </w:r>
          </w:p>
        </w:tc>
      </w:tr>
      <w:tr w:rsidR="009932B7" w:rsidRPr="009932B7" w14:paraId="66DF5736" w14:textId="77777777" w:rsidTr="009932B7">
        <w:trPr>
          <w:trHeight w:val="189"/>
        </w:trPr>
        <w:tc>
          <w:tcPr>
            <w:tcW w:w="2835" w:type="dxa"/>
            <w:vMerge/>
            <w:vAlign w:val="center"/>
          </w:tcPr>
          <w:p w14:paraId="61DBC681" w14:textId="77777777" w:rsidR="005E3BE8" w:rsidRPr="009932B7" w:rsidRDefault="005E3BE8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75B34AE" w14:textId="77777777" w:rsidR="005E3BE8" w:rsidRPr="009932B7" w:rsidRDefault="005E3BE8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100CDAE" w14:textId="0D203E05" w:rsidR="005E3BE8" w:rsidRPr="009932B7" w:rsidRDefault="005E3BE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9932B7" w14:paraId="644BE61B" w14:textId="77777777" w:rsidTr="009932B7">
        <w:trPr>
          <w:trHeight w:val="403"/>
        </w:trPr>
        <w:tc>
          <w:tcPr>
            <w:tcW w:w="2835" w:type="dxa"/>
            <w:vMerge/>
            <w:vAlign w:val="center"/>
          </w:tcPr>
          <w:p w14:paraId="15A356C3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6442466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4A6CD37" w14:textId="68B7E7B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Осуществлять разметку поверхностей помещения(й) для определения мест установки перегородок и облицовок из</w:t>
            </w:r>
          </w:p>
          <w:p w14:paraId="6F352150" w14:textId="7E1B932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гипсовых пазогребневых плит</w:t>
            </w:r>
          </w:p>
        </w:tc>
      </w:tr>
      <w:tr w:rsidR="009932B7" w:rsidRPr="009932B7" w14:paraId="6E234E5B" w14:textId="77777777" w:rsidTr="009932B7">
        <w:trPr>
          <w:trHeight w:val="260"/>
        </w:trPr>
        <w:tc>
          <w:tcPr>
            <w:tcW w:w="2835" w:type="dxa"/>
            <w:vMerge/>
            <w:vAlign w:val="center"/>
          </w:tcPr>
          <w:p w14:paraId="4EC7975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A04BB6B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296CC2B" w14:textId="26DF46F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452AFE0E" w14:textId="77777777" w:rsidTr="009932B7">
        <w:trPr>
          <w:trHeight w:val="260"/>
        </w:trPr>
        <w:tc>
          <w:tcPr>
            <w:tcW w:w="2835" w:type="dxa"/>
            <w:vMerge/>
            <w:vAlign w:val="center"/>
          </w:tcPr>
          <w:p w14:paraId="2482C691" w14:textId="77777777" w:rsidR="005E3BE8" w:rsidRPr="009932B7" w:rsidRDefault="005E3BE8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80873C1" w14:textId="77777777" w:rsidR="005E3BE8" w:rsidRPr="009932B7" w:rsidRDefault="005E3BE8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74D8D1B" w14:textId="0BA51A13" w:rsidR="005E3BE8" w:rsidRPr="009932B7" w:rsidRDefault="005E3BE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9932B7" w14:paraId="159367DB" w14:textId="77777777" w:rsidTr="009932B7">
        <w:trPr>
          <w:trHeight w:val="403"/>
        </w:trPr>
        <w:tc>
          <w:tcPr>
            <w:tcW w:w="2835" w:type="dxa"/>
            <w:vMerge/>
            <w:vAlign w:val="center"/>
          </w:tcPr>
          <w:p w14:paraId="5B81F6DD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3E86C2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68CAC89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разметки поверхностей помещения(й) для определения мест установки перегородок и облицовок из гипсовых пазогребневых плит</w:t>
            </w:r>
          </w:p>
          <w:p w14:paraId="2689F547" w14:textId="3B2D69A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Правила чтения рабочих чертежей</w:t>
            </w:r>
          </w:p>
        </w:tc>
      </w:tr>
      <w:tr w:rsidR="009932B7" w:rsidRPr="009932B7" w14:paraId="5DF73D0B" w14:textId="77777777" w:rsidTr="009932B7">
        <w:trPr>
          <w:trHeight w:val="273"/>
        </w:trPr>
        <w:tc>
          <w:tcPr>
            <w:tcW w:w="2835" w:type="dxa"/>
            <w:vMerge/>
            <w:vAlign w:val="center"/>
          </w:tcPr>
          <w:p w14:paraId="1ED63CA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3B103736" w14:textId="08550E5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67F3A497" w14:textId="7822E52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Подготовка гипсовых пазогребневых плит к монтажу</w:t>
            </w:r>
          </w:p>
          <w:p w14:paraId="1BE25506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4E4860B" w14:textId="7CF7940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4E883ED4" w14:textId="77777777" w:rsidTr="009932B7">
        <w:trPr>
          <w:trHeight w:val="273"/>
        </w:trPr>
        <w:tc>
          <w:tcPr>
            <w:tcW w:w="2835" w:type="dxa"/>
            <w:vMerge/>
            <w:vAlign w:val="center"/>
          </w:tcPr>
          <w:p w14:paraId="670ADB42" w14:textId="77777777" w:rsidR="005E3BE8" w:rsidRPr="009932B7" w:rsidRDefault="005E3BE8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68A67A4" w14:textId="77777777" w:rsidR="005E3BE8" w:rsidRPr="009932B7" w:rsidRDefault="005E3BE8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6B6D14D" w14:textId="7F49B9EC" w:rsidR="005E3BE8" w:rsidRPr="009932B7" w:rsidRDefault="005E3BE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72A26E00" w14:textId="77777777" w:rsidTr="009932B7">
        <w:trPr>
          <w:trHeight w:val="691"/>
        </w:trPr>
        <w:tc>
          <w:tcPr>
            <w:tcW w:w="2835" w:type="dxa"/>
            <w:vMerge/>
            <w:vAlign w:val="center"/>
          </w:tcPr>
          <w:p w14:paraId="14AAF16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CFC19FD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768E679" w14:textId="77777777" w:rsidR="00DC42B9" w:rsidRPr="009932B7" w:rsidRDefault="00DC42B9" w:rsidP="009932B7">
            <w:pPr>
              <w:tabs>
                <w:tab w:val="left" w:pos="299"/>
                <w:tab w:val="left" w:pos="3681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Транспортировать и складировать гипсовые пазогребневые плиты</w:t>
            </w:r>
          </w:p>
          <w:p w14:paraId="3C068B01" w14:textId="002083D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Пользоваться установленной технической документацией</w:t>
            </w:r>
          </w:p>
          <w:p w14:paraId="6E7DFEBC" w14:textId="64E7E93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Осуществлять разметку и раскрой гипсовых пазогребневых плит</w:t>
            </w:r>
          </w:p>
        </w:tc>
      </w:tr>
      <w:tr w:rsidR="009932B7" w:rsidRPr="009932B7" w14:paraId="06E58928" w14:textId="77777777" w:rsidTr="009932B7">
        <w:trPr>
          <w:trHeight w:val="273"/>
        </w:trPr>
        <w:tc>
          <w:tcPr>
            <w:tcW w:w="2835" w:type="dxa"/>
            <w:vMerge/>
            <w:vAlign w:val="center"/>
          </w:tcPr>
          <w:p w14:paraId="5C62F20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AEB01E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4B3F5B3" w14:textId="29B6FBC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44DFD320" w14:textId="77777777" w:rsidTr="009932B7">
        <w:trPr>
          <w:trHeight w:val="273"/>
        </w:trPr>
        <w:tc>
          <w:tcPr>
            <w:tcW w:w="2835" w:type="dxa"/>
            <w:vMerge/>
            <w:vAlign w:val="center"/>
          </w:tcPr>
          <w:p w14:paraId="6C68DBB4" w14:textId="77777777" w:rsidR="005E3BE8" w:rsidRPr="009932B7" w:rsidRDefault="005E3BE8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DC17CD5" w14:textId="77777777" w:rsidR="005E3BE8" w:rsidRPr="009932B7" w:rsidRDefault="005E3BE8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2DEB558" w14:textId="391887BE" w:rsidR="005E3BE8" w:rsidRPr="009932B7" w:rsidRDefault="005E3BE8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75AF5821" w14:textId="77777777" w:rsidTr="009932B7">
        <w:trPr>
          <w:trHeight w:val="691"/>
        </w:trPr>
        <w:tc>
          <w:tcPr>
            <w:tcW w:w="2835" w:type="dxa"/>
            <w:vMerge/>
            <w:vAlign w:val="center"/>
          </w:tcPr>
          <w:p w14:paraId="2ECB6EB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D6247C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C336C60" w14:textId="1EB5AB8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1. Правила транспортировки и складирования гипсовых пазогребневых плит, </w:t>
            </w:r>
            <w:r w:rsidR="00D64739" w:rsidRPr="009932B7">
              <w:rPr>
                <w:bCs/>
                <w:sz w:val="24"/>
                <w:szCs w:val="24"/>
                <w:lang w:val="ru-RU"/>
              </w:rPr>
              <w:t xml:space="preserve">приспособлений и инструмента в </w:t>
            </w:r>
            <w:r w:rsidRPr="009932B7">
              <w:rPr>
                <w:bCs/>
                <w:sz w:val="24"/>
                <w:szCs w:val="24"/>
                <w:lang w:val="ru-RU"/>
              </w:rPr>
              <w:t>пределах рабочей зоны</w:t>
            </w:r>
          </w:p>
          <w:p w14:paraId="4E678D94" w14:textId="56AF2CD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Правила раскроя гипсовых пазогребневых плит</w:t>
            </w:r>
          </w:p>
        </w:tc>
      </w:tr>
      <w:tr w:rsidR="009932B7" w:rsidRPr="009932B7" w14:paraId="1719DCDC" w14:textId="77777777" w:rsidTr="009932B7">
        <w:trPr>
          <w:trHeight w:val="221"/>
        </w:trPr>
        <w:tc>
          <w:tcPr>
            <w:tcW w:w="2835" w:type="dxa"/>
            <w:vMerge/>
            <w:vAlign w:val="center"/>
          </w:tcPr>
          <w:p w14:paraId="7FB54386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2535C308" w14:textId="41B9A06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3428CDFE" w14:textId="7183C23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Приготовление растворов из сухих строительных смесей для монтажа перегородок и облицовок из гипсовых</w:t>
            </w:r>
          </w:p>
          <w:p w14:paraId="67EC5A59" w14:textId="1C7361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пазогребневых плит</w:t>
            </w:r>
          </w:p>
        </w:tc>
        <w:tc>
          <w:tcPr>
            <w:tcW w:w="4962" w:type="dxa"/>
            <w:gridSpan w:val="7"/>
            <w:vAlign w:val="center"/>
          </w:tcPr>
          <w:p w14:paraId="7152F8A6" w14:textId="00EE908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4E21B44D" w14:textId="77777777" w:rsidTr="009932B7">
        <w:trPr>
          <w:trHeight w:val="221"/>
        </w:trPr>
        <w:tc>
          <w:tcPr>
            <w:tcW w:w="2835" w:type="dxa"/>
            <w:vMerge/>
            <w:vAlign w:val="center"/>
          </w:tcPr>
          <w:p w14:paraId="4063DBB2" w14:textId="77777777" w:rsidR="005E3BE8" w:rsidRPr="009932B7" w:rsidRDefault="005E3BE8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1F016C7" w14:textId="77777777" w:rsidR="005E3BE8" w:rsidRPr="009932B7" w:rsidRDefault="005E3BE8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2A6A557" w14:textId="47FF2A89" w:rsidR="005E3BE8" w:rsidRPr="009932B7" w:rsidRDefault="00CA520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0B24658E" w14:textId="77777777" w:rsidTr="009932B7">
        <w:trPr>
          <w:trHeight w:val="691"/>
        </w:trPr>
        <w:tc>
          <w:tcPr>
            <w:tcW w:w="2835" w:type="dxa"/>
            <w:vMerge/>
            <w:vAlign w:val="center"/>
          </w:tcPr>
          <w:p w14:paraId="5FB6624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2E442E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9E7C2AE" w14:textId="15C9E8D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Приготавливать растворы из сухих строительных смесей для монтажа гипсовых пазогребневых плит</w:t>
            </w:r>
          </w:p>
        </w:tc>
      </w:tr>
      <w:tr w:rsidR="009932B7" w:rsidRPr="009932B7" w14:paraId="7A11D7EE" w14:textId="77777777" w:rsidTr="009932B7">
        <w:trPr>
          <w:trHeight w:val="222"/>
        </w:trPr>
        <w:tc>
          <w:tcPr>
            <w:tcW w:w="2835" w:type="dxa"/>
            <w:vMerge/>
            <w:vAlign w:val="center"/>
          </w:tcPr>
          <w:p w14:paraId="0E58B1F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BB0C94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82622CC" w14:textId="78C2286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211372F2" w14:textId="77777777" w:rsidTr="009932B7">
        <w:trPr>
          <w:trHeight w:val="222"/>
        </w:trPr>
        <w:tc>
          <w:tcPr>
            <w:tcW w:w="2835" w:type="dxa"/>
            <w:vMerge/>
            <w:vAlign w:val="center"/>
          </w:tcPr>
          <w:p w14:paraId="64C1E3F8" w14:textId="77777777" w:rsidR="00CA5204" w:rsidRPr="009932B7" w:rsidRDefault="00CA520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D539DB2" w14:textId="77777777" w:rsidR="00CA5204" w:rsidRPr="009932B7" w:rsidRDefault="00CA520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BD5B87E" w14:textId="6E16FE47" w:rsidR="00CA5204" w:rsidRPr="009932B7" w:rsidRDefault="00CA520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02B26B6E" w14:textId="77777777" w:rsidTr="009932B7">
        <w:trPr>
          <w:trHeight w:val="691"/>
        </w:trPr>
        <w:tc>
          <w:tcPr>
            <w:tcW w:w="2835" w:type="dxa"/>
            <w:vMerge/>
            <w:vAlign w:val="center"/>
          </w:tcPr>
          <w:p w14:paraId="1995ADE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E3DA59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E05E1C1" w14:textId="6D66F28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Технология приготовления растворов из сухих строительных смесей для монтажа гипсовых пазогребневых плит</w:t>
            </w:r>
          </w:p>
        </w:tc>
      </w:tr>
      <w:tr w:rsidR="009932B7" w:rsidRPr="009932B7" w14:paraId="7B1CDE0F" w14:textId="77777777" w:rsidTr="009932B7">
        <w:trPr>
          <w:trHeight w:val="331"/>
        </w:trPr>
        <w:tc>
          <w:tcPr>
            <w:tcW w:w="2835" w:type="dxa"/>
            <w:vMerge/>
            <w:vAlign w:val="center"/>
          </w:tcPr>
          <w:p w14:paraId="2244AAC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2FD4F2E8" w14:textId="2A3D954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4:</w:t>
            </w:r>
          </w:p>
          <w:p w14:paraId="3F58D755" w14:textId="009F911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Монтаж перегородок и облицовок из гипсовых пазогребневых плит с устройством оконных и дверных проемов</w:t>
            </w:r>
          </w:p>
        </w:tc>
        <w:tc>
          <w:tcPr>
            <w:tcW w:w="4962" w:type="dxa"/>
            <w:gridSpan w:val="7"/>
            <w:vAlign w:val="center"/>
          </w:tcPr>
          <w:p w14:paraId="4E49AA73" w14:textId="34BB85F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05EDBE35" w14:textId="77777777" w:rsidTr="009932B7">
        <w:trPr>
          <w:trHeight w:val="331"/>
        </w:trPr>
        <w:tc>
          <w:tcPr>
            <w:tcW w:w="2835" w:type="dxa"/>
            <w:vMerge/>
            <w:vAlign w:val="center"/>
          </w:tcPr>
          <w:p w14:paraId="6CE3659E" w14:textId="77777777" w:rsidR="00CA5204" w:rsidRPr="009932B7" w:rsidRDefault="00CA520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ABE3D55" w14:textId="77777777" w:rsidR="00CA5204" w:rsidRPr="009932B7" w:rsidRDefault="00CA520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F43C51D" w14:textId="5B3671A3" w:rsidR="00CA5204" w:rsidRPr="009932B7" w:rsidRDefault="00CA520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668AD010" w14:textId="77777777" w:rsidTr="009932B7">
        <w:trPr>
          <w:trHeight w:val="576"/>
        </w:trPr>
        <w:tc>
          <w:tcPr>
            <w:tcW w:w="2835" w:type="dxa"/>
            <w:vMerge/>
            <w:vAlign w:val="center"/>
          </w:tcPr>
          <w:p w14:paraId="5D2972FB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A2CFA0D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B40489B" w14:textId="0A19752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Монтировать конструкции из гипсовых пазогребневых плит: одинарные и двойные перегородки, облицовки - в</w:t>
            </w:r>
          </w:p>
          <w:p w14:paraId="17578ED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соответствии с технической документацией: чертежами, эскизами, схемами</w:t>
            </w:r>
          </w:p>
          <w:p w14:paraId="59321A1B" w14:textId="3DA1C13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Соединять конструкции из гипсовых пазогребневых плит со стенами, полом, потолком</w:t>
            </w:r>
          </w:p>
          <w:p w14:paraId="25EECD76" w14:textId="155F1EA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Устраивать проемы в конструкциях из гипсовых пазогребневых плит</w:t>
            </w:r>
          </w:p>
          <w:p w14:paraId="4A8189A8" w14:textId="6489E34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4. Укреплять внешние и внутренние углы конструкций из гипсовых пазогребневых плит</w:t>
            </w:r>
          </w:p>
        </w:tc>
      </w:tr>
      <w:tr w:rsidR="009932B7" w:rsidRPr="009932B7" w14:paraId="763D754A" w14:textId="77777777" w:rsidTr="009932B7">
        <w:trPr>
          <w:trHeight w:val="311"/>
        </w:trPr>
        <w:tc>
          <w:tcPr>
            <w:tcW w:w="2835" w:type="dxa"/>
            <w:vMerge/>
            <w:vAlign w:val="center"/>
          </w:tcPr>
          <w:p w14:paraId="765CF47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71A6BD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BA7FA62" w14:textId="4D402A3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3CA2BBE2" w14:textId="77777777" w:rsidTr="009932B7">
        <w:trPr>
          <w:trHeight w:val="311"/>
        </w:trPr>
        <w:tc>
          <w:tcPr>
            <w:tcW w:w="2835" w:type="dxa"/>
            <w:vMerge/>
            <w:vAlign w:val="center"/>
          </w:tcPr>
          <w:p w14:paraId="2C25589C" w14:textId="77777777" w:rsidR="00CA5204" w:rsidRPr="009932B7" w:rsidRDefault="00CA520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FC52ADF" w14:textId="77777777" w:rsidR="00CA5204" w:rsidRPr="009932B7" w:rsidRDefault="00CA520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A0A6A74" w14:textId="7A934310" w:rsidR="00CA5204" w:rsidRPr="009932B7" w:rsidRDefault="00CA520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73DF1525" w14:textId="77777777" w:rsidTr="009932B7">
        <w:trPr>
          <w:trHeight w:val="576"/>
        </w:trPr>
        <w:tc>
          <w:tcPr>
            <w:tcW w:w="2835" w:type="dxa"/>
            <w:vMerge/>
            <w:vAlign w:val="center"/>
          </w:tcPr>
          <w:p w14:paraId="2EC9831B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3B779F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279A615" w14:textId="6C175D2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Условия монтажа конструкций из гипсовых пазогребневых плит</w:t>
            </w:r>
          </w:p>
          <w:p w14:paraId="61952185" w14:textId="1F5EEA2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Порядок монтажа конструкций из гипсовых пазогребневых плит</w:t>
            </w:r>
          </w:p>
          <w:p w14:paraId="30CE42A2" w14:textId="395C88D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Правила крепления конструкций из гипсовых пазогребневых плит к стенам, полу, потолку</w:t>
            </w:r>
          </w:p>
        </w:tc>
      </w:tr>
      <w:tr w:rsidR="009932B7" w:rsidRPr="009932B7" w14:paraId="27B155E9" w14:textId="77777777" w:rsidTr="009932B7">
        <w:trPr>
          <w:trHeight w:val="361"/>
        </w:trPr>
        <w:tc>
          <w:tcPr>
            <w:tcW w:w="2835" w:type="dxa"/>
            <w:vMerge w:val="restart"/>
            <w:vAlign w:val="center"/>
          </w:tcPr>
          <w:p w14:paraId="38A8C1A5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2221CC26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4. Отделка поверхностей зданий и сооружений с использованием строительных листовых и плитных материалов </w:t>
            </w:r>
          </w:p>
          <w:p w14:paraId="5FBB063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763B5B68" w14:textId="613490ED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5E2E915A" w14:textId="05A1900C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4.2:</w:t>
            </w:r>
          </w:p>
          <w:p w14:paraId="68E34CD5" w14:textId="77777777" w:rsidR="00DC42B9" w:rsidRPr="009932B7" w:rsidRDefault="00DC42B9" w:rsidP="009932B7">
            <w:pPr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Устройство бескаркасных облицовок стен из</w:t>
            </w:r>
          </w:p>
          <w:p w14:paraId="0D3CB3AD" w14:textId="73077B9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строительных листовых и плитных материалов</w:t>
            </w:r>
          </w:p>
        </w:tc>
        <w:tc>
          <w:tcPr>
            <w:tcW w:w="2127" w:type="dxa"/>
            <w:vMerge w:val="restart"/>
            <w:vAlign w:val="center"/>
          </w:tcPr>
          <w:p w14:paraId="61DDA1A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  <w:p w14:paraId="7252BDA0" w14:textId="004DD20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Задача 1: </w:t>
            </w:r>
          </w:p>
          <w:p w14:paraId="6CC599C2" w14:textId="6B4198F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Подготовка поверхностей для устройства бескаркасных облицовок</w:t>
            </w:r>
          </w:p>
        </w:tc>
        <w:tc>
          <w:tcPr>
            <w:tcW w:w="4962" w:type="dxa"/>
            <w:gridSpan w:val="7"/>
            <w:vAlign w:val="center"/>
          </w:tcPr>
          <w:p w14:paraId="73A8A43B" w14:textId="1E736B3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3B69D411" w14:textId="77777777" w:rsidTr="009932B7">
        <w:trPr>
          <w:trHeight w:val="361"/>
        </w:trPr>
        <w:tc>
          <w:tcPr>
            <w:tcW w:w="2835" w:type="dxa"/>
            <w:vMerge/>
            <w:vAlign w:val="center"/>
          </w:tcPr>
          <w:p w14:paraId="29707F06" w14:textId="77777777" w:rsidR="00CA5204" w:rsidRPr="009932B7" w:rsidRDefault="00CA520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BC5E4E4" w14:textId="77777777" w:rsidR="00CA5204" w:rsidRPr="009932B7" w:rsidRDefault="00CA520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1EAE541" w14:textId="2C485B72" w:rsidR="00CA5204" w:rsidRPr="009932B7" w:rsidRDefault="00CA520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638488A3" w14:textId="77777777" w:rsidTr="009932B7">
        <w:trPr>
          <w:trHeight w:val="551"/>
        </w:trPr>
        <w:tc>
          <w:tcPr>
            <w:tcW w:w="2835" w:type="dxa"/>
            <w:vMerge/>
            <w:vAlign w:val="center"/>
          </w:tcPr>
          <w:p w14:paraId="7E2D368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7928189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894A558" w14:textId="2DD4AB0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Очищать и грунтовать поверхности перед приклеиванием листовых и плитных материалов согласно своду правил(СП)</w:t>
            </w:r>
          </w:p>
          <w:p w14:paraId="0997EA5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на изоляционные и отделочные покрытия</w:t>
            </w:r>
          </w:p>
          <w:p w14:paraId="3A80352B" w14:textId="6A48769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Выявлять отклонения поверхностей помещения(й) от плоскости</w:t>
            </w:r>
          </w:p>
        </w:tc>
      </w:tr>
      <w:tr w:rsidR="009932B7" w:rsidRPr="009932B7" w14:paraId="3BC94D08" w14:textId="77777777" w:rsidTr="009932B7">
        <w:trPr>
          <w:trHeight w:val="353"/>
        </w:trPr>
        <w:tc>
          <w:tcPr>
            <w:tcW w:w="2835" w:type="dxa"/>
            <w:vMerge/>
            <w:vAlign w:val="center"/>
          </w:tcPr>
          <w:p w14:paraId="6E7AC322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69CDB1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A8E2FB6" w14:textId="316A51F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2C1DB199" w14:textId="77777777" w:rsidTr="009932B7">
        <w:trPr>
          <w:trHeight w:val="353"/>
        </w:trPr>
        <w:tc>
          <w:tcPr>
            <w:tcW w:w="2835" w:type="dxa"/>
            <w:vMerge/>
            <w:vAlign w:val="center"/>
          </w:tcPr>
          <w:p w14:paraId="0405C203" w14:textId="77777777" w:rsidR="00CA5204" w:rsidRPr="009932B7" w:rsidRDefault="00CA520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BF0A62F" w14:textId="77777777" w:rsidR="00CA5204" w:rsidRPr="009932B7" w:rsidRDefault="00CA520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A2442A7" w14:textId="60A455CD" w:rsidR="00CA5204" w:rsidRPr="009932B7" w:rsidRDefault="00001F4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9932B7" w14:paraId="3A289055" w14:textId="77777777" w:rsidTr="009932B7">
        <w:trPr>
          <w:trHeight w:val="551"/>
        </w:trPr>
        <w:tc>
          <w:tcPr>
            <w:tcW w:w="2835" w:type="dxa"/>
            <w:vMerge/>
            <w:vAlign w:val="center"/>
          </w:tcPr>
          <w:p w14:paraId="349D05BF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6F24210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FDF2379" w14:textId="12E62AB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Способы подготовки поверхностей под устройство бескаркасных облицовок стен из строительных листовых и плитных</w:t>
            </w:r>
          </w:p>
          <w:p w14:paraId="5E60CBD2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материалов</w:t>
            </w:r>
          </w:p>
          <w:p w14:paraId="16DD12D7" w14:textId="5C1D354F" w:rsidR="00DC42B9" w:rsidRPr="009932B7" w:rsidRDefault="001E7F92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2. </w:t>
            </w:r>
            <w:r w:rsidR="004072C0" w:rsidRPr="009932B7">
              <w:rPr>
                <w:bCs/>
                <w:sz w:val="24"/>
                <w:szCs w:val="24"/>
                <w:lang w:val="ru-RU"/>
              </w:rPr>
              <w:t>Технология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4072C0" w:rsidRPr="009932B7">
              <w:rPr>
                <w:bCs/>
                <w:sz w:val="24"/>
                <w:szCs w:val="24"/>
                <w:lang w:val="ru-RU"/>
              </w:rPr>
              <w:t xml:space="preserve">провешивания 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>поверхностей</w:t>
            </w:r>
          </w:p>
        </w:tc>
      </w:tr>
      <w:tr w:rsidR="009932B7" w:rsidRPr="009932B7" w14:paraId="607D07CD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3157B99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0209EC6B" w14:textId="43BC012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Задача 2: </w:t>
            </w:r>
          </w:p>
          <w:p w14:paraId="1C6997D1" w14:textId="51BF784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Подготовка листовых и плитных материалов к монтажу бескаркасных облицовок</w:t>
            </w:r>
          </w:p>
          <w:p w14:paraId="0D77C9A0" w14:textId="1EA9D67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77EA497" w14:textId="2E6B740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4BF596DD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1C06A680" w14:textId="77777777" w:rsidR="00001F44" w:rsidRPr="009932B7" w:rsidRDefault="00001F4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62E4DA6" w14:textId="77777777" w:rsidR="00001F44" w:rsidRPr="009932B7" w:rsidRDefault="00001F4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965A847" w14:textId="39105F02" w:rsidR="00001F44" w:rsidRPr="009932B7" w:rsidRDefault="00001F4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9932B7" w14:paraId="60AD709E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7C98AE25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85DB270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94621A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Транспортировать и складировать листовые и плитные изделия</w:t>
            </w:r>
          </w:p>
          <w:p w14:paraId="4286646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Осуществлять разметку и раскрой листовых и плитных материалов</w:t>
            </w:r>
          </w:p>
          <w:p w14:paraId="0D9322DF" w14:textId="3F4F5BE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Пользоваться установленной технической документацией</w:t>
            </w:r>
          </w:p>
        </w:tc>
      </w:tr>
      <w:tr w:rsidR="009932B7" w:rsidRPr="009932B7" w14:paraId="2795A215" w14:textId="77777777" w:rsidTr="009932B7">
        <w:trPr>
          <w:trHeight w:val="343"/>
        </w:trPr>
        <w:tc>
          <w:tcPr>
            <w:tcW w:w="2835" w:type="dxa"/>
            <w:vMerge/>
            <w:vAlign w:val="center"/>
          </w:tcPr>
          <w:p w14:paraId="78C652A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B5E017F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06C58C1" w14:textId="510FE7F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5B6BCF2A" w14:textId="77777777" w:rsidTr="009932B7">
        <w:trPr>
          <w:trHeight w:val="343"/>
        </w:trPr>
        <w:tc>
          <w:tcPr>
            <w:tcW w:w="2835" w:type="dxa"/>
            <w:vMerge/>
            <w:vAlign w:val="center"/>
          </w:tcPr>
          <w:p w14:paraId="37835E63" w14:textId="77777777" w:rsidR="00001F44" w:rsidRPr="009932B7" w:rsidRDefault="00001F4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5C8DC66" w14:textId="77777777" w:rsidR="00001F44" w:rsidRPr="009932B7" w:rsidRDefault="00001F4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5BC1483" w14:textId="3837C0D7" w:rsidR="00001F44" w:rsidRPr="009932B7" w:rsidRDefault="00001F4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9932B7" w14:paraId="27C899A3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3277BB6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65DF620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C23569B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транспортировки и складирования строительных листовых и плитных материалов, приспособлений и</w:t>
            </w:r>
          </w:p>
          <w:p w14:paraId="22BE725E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инструмента в пределах рабочей зоны</w:t>
            </w:r>
          </w:p>
          <w:p w14:paraId="628BD790" w14:textId="341D522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Правила раскроя листовых и плитных материалов</w:t>
            </w:r>
          </w:p>
          <w:p w14:paraId="4DB805F0" w14:textId="37881C3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Правила чтения рабочих чертежей</w:t>
            </w:r>
          </w:p>
        </w:tc>
      </w:tr>
      <w:tr w:rsidR="009932B7" w:rsidRPr="009932B7" w14:paraId="25D4AF05" w14:textId="77777777" w:rsidTr="009932B7">
        <w:trPr>
          <w:trHeight w:val="326"/>
        </w:trPr>
        <w:tc>
          <w:tcPr>
            <w:tcW w:w="2835" w:type="dxa"/>
            <w:vMerge/>
            <w:vAlign w:val="center"/>
          </w:tcPr>
          <w:p w14:paraId="39BEC48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473A79DC" w14:textId="00C7C45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668568FF" w14:textId="76015FB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Приклеивание строительных листовых и плитных материалов к поверхностям</w:t>
            </w:r>
          </w:p>
        </w:tc>
        <w:tc>
          <w:tcPr>
            <w:tcW w:w="4962" w:type="dxa"/>
            <w:gridSpan w:val="7"/>
            <w:vAlign w:val="center"/>
          </w:tcPr>
          <w:p w14:paraId="2719DA33" w14:textId="6218E9D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0D457979" w14:textId="77777777" w:rsidTr="009932B7">
        <w:trPr>
          <w:trHeight w:val="326"/>
        </w:trPr>
        <w:tc>
          <w:tcPr>
            <w:tcW w:w="2835" w:type="dxa"/>
            <w:vMerge/>
            <w:vAlign w:val="center"/>
          </w:tcPr>
          <w:p w14:paraId="47E55554" w14:textId="77777777" w:rsidR="00001F44" w:rsidRPr="009932B7" w:rsidRDefault="00001F4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407401F" w14:textId="77777777" w:rsidR="00001F44" w:rsidRPr="009932B7" w:rsidRDefault="00001F4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533BF79" w14:textId="1DBF7366" w:rsidR="00001F44" w:rsidRPr="009932B7" w:rsidRDefault="00001F4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25E4A10D" w14:textId="77777777" w:rsidTr="009932B7">
        <w:trPr>
          <w:trHeight w:val="483"/>
        </w:trPr>
        <w:tc>
          <w:tcPr>
            <w:tcW w:w="2835" w:type="dxa"/>
            <w:vMerge/>
            <w:vAlign w:val="center"/>
          </w:tcPr>
          <w:p w14:paraId="60C69B0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E36B40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4DC13D0" w14:textId="4BA7D66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Вырезать круглые и прямолинейные отверстия для установочных элементов</w:t>
            </w:r>
          </w:p>
          <w:p w14:paraId="46D2AC28" w14:textId="36087DD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Приготавливать монтажные растворы из сухих строительных смесей для приклеивания листовых и плитных</w:t>
            </w:r>
          </w:p>
          <w:p w14:paraId="6BF474D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материалов к поверхностям</w:t>
            </w:r>
          </w:p>
          <w:p w14:paraId="53A6179C" w14:textId="7006C16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3. Приклеивать листовые и плитные материалы к вертикальным поверхностям </w:t>
            </w:r>
            <w:r w:rsidRPr="009932B7">
              <w:rPr>
                <w:bCs/>
                <w:sz w:val="24"/>
                <w:szCs w:val="24"/>
                <w:lang w:val="ru-RU"/>
              </w:rPr>
              <w:lastRenderedPageBreak/>
              <w:t>помещения(й) и выравнивать их в одной плоскости</w:t>
            </w:r>
          </w:p>
        </w:tc>
      </w:tr>
      <w:tr w:rsidR="009932B7" w:rsidRPr="009932B7" w14:paraId="3EBBA279" w14:textId="77777777" w:rsidTr="009932B7">
        <w:trPr>
          <w:trHeight w:val="337"/>
        </w:trPr>
        <w:tc>
          <w:tcPr>
            <w:tcW w:w="2835" w:type="dxa"/>
            <w:vMerge/>
            <w:vAlign w:val="center"/>
          </w:tcPr>
          <w:p w14:paraId="4F03405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AC85AE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353BE64" w14:textId="52A97E9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0DCCBE1C" w14:textId="77777777" w:rsidTr="009932B7">
        <w:trPr>
          <w:trHeight w:val="337"/>
        </w:trPr>
        <w:tc>
          <w:tcPr>
            <w:tcW w:w="2835" w:type="dxa"/>
            <w:vMerge/>
            <w:vAlign w:val="center"/>
          </w:tcPr>
          <w:p w14:paraId="438293A8" w14:textId="77777777" w:rsidR="00001F44" w:rsidRPr="009932B7" w:rsidRDefault="00001F4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3675A05" w14:textId="77777777" w:rsidR="00001F44" w:rsidRPr="009932B7" w:rsidRDefault="00001F4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EF52658" w14:textId="1689E379" w:rsidR="00001F44" w:rsidRPr="009932B7" w:rsidRDefault="00001F4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5ED18D1C" w14:textId="77777777" w:rsidTr="009932B7">
        <w:trPr>
          <w:trHeight w:val="483"/>
        </w:trPr>
        <w:tc>
          <w:tcPr>
            <w:tcW w:w="2835" w:type="dxa"/>
            <w:vMerge/>
            <w:vAlign w:val="center"/>
          </w:tcPr>
          <w:p w14:paraId="3F54D2E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42AC0D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CA1E856" w14:textId="606AD75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Технология приготовления монтажных растворов</w:t>
            </w:r>
          </w:p>
          <w:p w14:paraId="67345C9B" w14:textId="72706F7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Способы бескаркасной облицовки поверхностей помещений</w:t>
            </w:r>
          </w:p>
        </w:tc>
      </w:tr>
      <w:tr w:rsidR="009932B7" w:rsidRPr="009932B7" w14:paraId="7F520B72" w14:textId="77777777" w:rsidTr="009932B7">
        <w:trPr>
          <w:trHeight w:val="313"/>
        </w:trPr>
        <w:tc>
          <w:tcPr>
            <w:tcW w:w="2835" w:type="dxa"/>
            <w:vMerge w:val="restart"/>
            <w:vAlign w:val="center"/>
          </w:tcPr>
          <w:p w14:paraId="16CC4C53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320DF078" w14:textId="51CDB16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4:</w:t>
            </w:r>
          </w:p>
          <w:p w14:paraId="5B1B93A2" w14:textId="7A58071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Заделка стыков между листовыми и плитными материалами</w:t>
            </w:r>
          </w:p>
          <w:p w14:paraId="3698CFF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F6EF8F8" w14:textId="41F0511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710059AB" w14:textId="77777777" w:rsidTr="009932B7">
        <w:trPr>
          <w:trHeight w:val="313"/>
        </w:trPr>
        <w:tc>
          <w:tcPr>
            <w:tcW w:w="2835" w:type="dxa"/>
            <w:vMerge/>
            <w:vAlign w:val="center"/>
          </w:tcPr>
          <w:p w14:paraId="336D5A93" w14:textId="77777777" w:rsidR="00001F44" w:rsidRPr="009932B7" w:rsidRDefault="00001F4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53880AA" w14:textId="77777777" w:rsidR="00001F44" w:rsidRPr="009932B7" w:rsidRDefault="00001F4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3ACA344" w14:textId="70C1EFB4" w:rsidR="00001F44" w:rsidRPr="009932B7" w:rsidRDefault="00001F4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687D8854" w14:textId="77777777" w:rsidTr="009932B7">
        <w:trPr>
          <w:trHeight w:val="483"/>
        </w:trPr>
        <w:tc>
          <w:tcPr>
            <w:tcW w:w="2835" w:type="dxa"/>
            <w:vMerge/>
            <w:vAlign w:val="center"/>
          </w:tcPr>
          <w:p w14:paraId="20E7B29D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3BBFAC3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FC0D349" w14:textId="5F008852" w:rsidR="00333BB6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1. </w:t>
            </w:r>
            <w:r w:rsidR="0082289A" w:rsidRPr="009932B7">
              <w:rPr>
                <w:bCs/>
                <w:sz w:val="24"/>
                <w:szCs w:val="24"/>
                <w:lang w:val="ru-RU"/>
              </w:rPr>
              <w:t xml:space="preserve">Очищать и грунтовать поверхности перед нанесением шпаклевочных составов </w:t>
            </w:r>
          </w:p>
          <w:p w14:paraId="48D96174" w14:textId="7456A12D" w:rsidR="00DC42B9" w:rsidRPr="009932B7" w:rsidRDefault="00333BB6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2. 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>Приготавливать шпаклевочные смеси для заделки стыков между строительными листовыми и плитными материалами</w:t>
            </w:r>
          </w:p>
          <w:p w14:paraId="3A723CC0" w14:textId="36175E55" w:rsidR="00333BB6" w:rsidRPr="009932B7" w:rsidRDefault="00333BB6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Устанавливать защитные элементы (уголки, ленты, профили)</w:t>
            </w:r>
          </w:p>
          <w:p w14:paraId="22377E2D" w14:textId="77777777" w:rsidR="00DC42B9" w:rsidRPr="009932B7" w:rsidRDefault="00333BB6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4. 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 xml:space="preserve"> Осуществлять заделку стыков между строительными листовыми и плитными материалами</w:t>
            </w:r>
            <w:r w:rsidRPr="009932B7">
              <w:rPr>
                <w:bCs/>
                <w:sz w:val="24"/>
                <w:szCs w:val="24"/>
                <w:lang w:val="ru-RU"/>
              </w:rPr>
              <w:t xml:space="preserve"> с использованием армирующих лент</w:t>
            </w:r>
          </w:p>
          <w:p w14:paraId="0D9000DB" w14:textId="40D0328B" w:rsidR="00333BB6" w:rsidRPr="009932B7" w:rsidRDefault="00333BB6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5. Шлифовать поверхности вручную и механизированным способом</w:t>
            </w:r>
          </w:p>
        </w:tc>
      </w:tr>
      <w:tr w:rsidR="009932B7" w:rsidRPr="009932B7" w14:paraId="10998E49" w14:textId="77777777" w:rsidTr="009932B7">
        <w:trPr>
          <w:trHeight w:val="340"/>
        </w:trPr>
        <w:tc>
          <w:tcPr>
            <w:tcW w:w="2835" w:type="dxa"/>
            <w:vMerge/>
            <w:vAlign w:val="center"/>
          </w:tcPr>
          <w:p w14:paraId="32E3F64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E6AD920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418A5B3" w14:textId="10077A4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374D06FD" w14:textId="77777777" w:rsidTr="009932B7">
        <w:trPr>
          <w:trHeight w:val="340"/>
        </w:trPr>
        <w:tc>
          <w:tcPr>
            <w:tcW w:w="2835" w:type="dxa"/>
            <w:vMerge/>
            <w:vAlign w:val="center"/>
          </w:tcPr>
          <w:p w14:paraId="501B0CEE" w14:textId="77777777" w:rsidR="00001F44" w:rsidRPr="009932B7" w:rsidRDefault="00001F4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8CBDFDA" w14:textId="77777777" w:rsidR="00001F44" w:rsidRPr="009932B7" w:rsidRDefault="00001F4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0577C6D" w14:textId="6DAAED08" w:rsidR="00001F44" w:rsidRPr="009932B7" w:rsidRDefault="00001F4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14566610" w14:textId="77777777" w:rsidTr="009932B7">
        <w:trPr>
          <w:trHeight w:val="483"/>
        </w:trPr>
        <w:tc>
          <w:tcPr>
            <w:tcW w:w="2835" w:type="dxa"/>
            <w:vMerge/>
            <w:vAlign w:val="center"/>
          </w:tcPr>
          <w:p w14:paraId="6DF43A3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D6A5CE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8641E9D" w14:textId="00B91278" w:rsidR="002B7F50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1. </w:t>
            </w:r>
            <w:r w:rsidR="002B7F50" w:rsidRPr="009932B7">
              <w:rPr>
                <w:bCs/>
                <w:sz w:val="24"/>
                <w:szCs w:val="24"/>
                <w:lang w:val="ru-RU"/>
              </w:rPr>
              <w:t xml:space="preserve">Правила выбора грунтовочных составов </w:t>
            </w:r>
          </w:p>
          <w:p w14:paraId="6CBC9369" w14:textId="28E2DE4D" w:rsidR="00DC42B9" w:rsidRPr="009932B7" w:rsidRDefault="002B7F50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2. 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>Технология приготовления шпаклевочных растворов</w:t>
            </w:r>
          </w:p>
          <w:p w14:paraId="2276F941" w14:textId="6B8AB316" w:rsidR="00CE3C99" w:rsidRPr="009932B7" w:rsidRDefault="00CE3C9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Правила установки защитных элементов (уголков, лент и профилей)</w:t>
            </w:r>
          </w:p>
          <w:p w14:paraId="369D8152" w14:textId="00E5149A" w:rsidR="00DC42B9" w:rsidRPr="009932B7" w:rsidRDefault="00CE3C9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4. 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>Технология заделки стыков между листовыми плитными материалами</w:t>
            </w:r>
          </w:p>
          <w:p w14:paraId="6F54135C" w14:textId="75BB1015" w:rsidR="00CE3C99" w:rsidRPr="009932B7" w:rsidRDefault="00CE3C9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5. Способы и правила выполнения шлифовальных работ</w:t>
            </w:r>
          </w:p>
          <w:p w14:paraId="047B96D7" w14:textId="6726C37D" w:rsidR="002B7F50" w:rsidRPr="009932B7" w:rsidRDefault="00CE3C9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6. </w:t>
            </w:r>
            <w:r w:rsidR="002B7F50" w:rsidRPr="009932B7">
              <w:rPr>
                <w:bCs/>
                <w:sz w:val="24"/>
                <w:szCs w:val="24"/>
                <w:lang w:val="ru-RU"/>
              </w:rPr>
              <w:t>Требования к категории качества поверхностей К1-К4</w:t>
            </w:r>
          </w:p>
        </w:tc>
      </w:tr>
      <w:tr w:rsidR="009932B7" w:rsidRPr="009932B7" w14:paraId="5C078C5F" w14:textId="77777777" w:rsidTr="009932B7">
        <w:trPr>
          <w:trHeight w:val="307"/>
        </w:trPr>
        <w:tc>
          <w:tcPr>
            <w:tcW w:w="2835" w:type="dxa"/>
            <w:vMerge w:val="restart"/>
            <w:vAlign w:val="center"/>
          </w:tcPr>
          <w:p w14:paraId="36FCB2DE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Основная трудовая функция: </w:t>
            </w:r>
          </w:p>
          <w:p w14:paraId="1766B9F4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4. Отделка поверхностей зданий и сооружений с использованием строительных листовых и плитных материалов </w:t>
            </w:r>
          </w:p>
          <w:p w14:paraId="221FBF5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35B2C5D3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265BED8C" w14:textId="5AF88E2B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4.3:</w:t>
            </w:r>
          </w:p>
          <w:p w14:paraId="0FAFF3EF" w14:textId="3675DA68" w:rsidR="00DC42B9" w:rsidRPr="009932B7" w:rsidRDefault="00DC42B9" w:rsidP="009932B7">
            <w:pPr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Монтаж сухих сборных стяжек (оснований пола)</w:t>
            </w:r>
          </w:p>
          <w:p w14:paraId="7E3850A3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11E57313" w14:textId="68C94CD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517A6D3B" w14:textId="1084B48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Подготовка материалов к монтажу сухих сборных стяжек (оснований пола)</w:t>
            </w:r>
          </w:p>
        </w:tc>
        <w:tc>
          <w:tcPr>
            <w:tcW w:w="4962" w:type="dxa"/>
            <w:gridSpan w:val="7"/>
            <w:vAlign w:val="center"/>
          </w:tcPr>
          <w:p w14:paraId="60BD5F8D" w14:textId="2C4AECF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1B185F39" w14:textId="77777777" w:rsidTr="009932B7">
        <w:trPr>
          <w:trHeight w:val="307"/>
        </w:trPr>
        <w:tc>
          <w:tcPr>
            <w:tcW w:w="2835" w:type="dxa"/>
            <w:vMerge/>
            <w:vAlign w:val="center"/>
          </w:tcPr>
          <w:p w14:paraId="47767E51" w14:textId="77777777" w:rsidR="0096304B" w:rsidRPr="009932B7" w:rsidRDefault="0096304B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7D8C60A" w14:textId="77777777" w:rsidR="0096304B" w:rsidRPr="009932B7" w:rsidRDefault="0096304B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2323497" w14:textId="47B725D1" w:rsidR="0096304B" w:rsidRPr="009932B7" w:rsidRDefault="0096304B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9932B7" w14:paraId="08755CBD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06CCB40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623A18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D7A7369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Транспортировать и складировать материалы для монтажа сухих сборных стяжек (оснований пола)</w:t>
            </w:r>
          </w:p>
          <w:p w14:paraId="4FF86CDE" w14:textId="12C97FE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Пользоваться установленной технической документацией</w:t>
            </w:r>
          </w:p>
        </w:tc>
      </w:tr>
      <w:tr w:rsidR="009932B7" w:rsidRPr="009932B7" w14:paraId="4C84B6F8" w14:textId="77777777" w:rsidTr="009932B7">
        <w:trPr>
          <w:trHeight w:val="269"/>
        </w:trPr>
        <w:tc>
          <w:tcPr>
            <w:tcW w:w="2835" w:type="dxa"/>
            <w:vMerge/>
            <w:vAlign w:val="center"/>
          </w:tcPr>
          <w:p w14:paraId="19737B34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E4A4AB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3220E21" w14:textId="40534E0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31238609" w14:textId="77777777" w:rsidTr="009932B7">
        <w:trPr>
          <w:trHeight w:val="269"/>
        </w:trPr>
        <w:tc>
          <w:tcPr>
            <w:tcW w:w="2835" w:type="dxa"/>
            <w:vMerge/>
            <w:vAlign w:val="center"/>
          </w:tcPr>
          <w:p w14:paraId="5DDCE450" w14:textId="77777777" w:rsidR="0096304B" w:rsidRPr="009932B7" w:rsidRDefault="0096304B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E2FB96F" w14:textId="77777777" w:rsidR="0096304B" w:rsidRPr="009932B7" w:rsidRDefault="0096304B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7E9D881" w14:textId="69D63047" w:rsidR="0096304B" w:rsidRPr="009932B7" w:rsidRDefault="0096304B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033CBE26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1A6C1DAB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0BADDDF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C8B3E1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транспортировки и складирования материалов для монтажа сухих сборных стяжек (оснований пола)</w:t>
            </w:r>
          </w:p>
          <w:p w14:paraId="5BDE890E" w14:textId="42735E5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2. Свойств материалов и комплектующих применяемых для устройства сухих сборных </w:t>
            </w:r>
            <w:r w:rsidRPr="009932B7">
              <w:rPr>
                <w:bCs/>
                <w:sz w:val="24"/>
                <w:szCs w:val="24"/>
                <w:lang w:val="ru-RU"/>
              </w:rPr>
              <w:lastRenderedPageBreak/>
              <w:t>полов</w:t>
            </w:r>
          </w:p>
        </w:tc>
      </w:tr>
      <w:tr w:rsidR="009932B7" w:rsidRPr="009932B7" w14:paraId="2DBDD59F" w14:textId="77777777" w:rsidTr="009932B7">
        <w:trPr>
          <w:trHeight w:val="181"/>
        </w:trPr>
        <w:tc>
          <w:tcPr>
            <w:tcW w:w="2835" w:type="dxa"/>
            <w:vMerge/>
            <w:vAlign w:val="center"/>
          </w:tcPr>
          <w:p w14:paraId="41700CE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62F96C8F" w14:textId="7C13CA0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2AC1493" w14:textId="59711B8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Разметка поверхностей помещения(й) для устройства сухих сборных стяжек (оснований пола)</w:t>
            </w:r>
          </w:p>
        </w:tc>
        <w:tc>
          <w:tcPr>
            <w:tcW w:w="4962" w:type="dxa"/>
            <w:gridSpan w:val="7"/>
            <w:vAlign w:val="center"/>
          </w:tcPr>
          <w:p w14:paraId="1E9DFB49" w14:textId="0D7C037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48C4B5F5" w14:textId="77777777" w:rsidTr="009932B7">
        <w:trPr>
          <w:trHeight w:val="181"/>
        </w:trPr>
        <w:tc>
          <w:tcPr>
            <w:tcW w:w="2835" w:type="dxa"/>
            <w:vMerge/>
            <w:vAlign w:val="center"/>
          </w:tcPr>
          <w:p w14:paraId="54E0837F" w14:textId="77777777" w:rsidR="0096304B" w:rsidRPr="009932B7" w:rsidRDefault="0096304B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4217036" w14:textId="77777777" w:rsidR="0096304B" w:rsidRPr="009932B7" w:rsidRDefault="0096304B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1DA8F9F" w14:textId="7C065B64" w:rsidR="0096304B" w:rsidRPr="009932B7" w:rsidRDefault="0096304B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55D0036A" w14:textId="77777777" w:rsidTr="009932B7">
        <w:trPr>
          <w:trHeight w:val="551"/>
        </w:trPr>
        <w:tc>
          <w:tcPr>
            <w:tcW w:w="2835" w:type="dxa"/>
            <w:vMerge/>
            <w:vAlign w:val="center"/>
          </w:tcPr>
          <w:p w14:paraId="016B8E4E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63EEE5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1966203" w14:textId="1F0C288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Осущест</w:t>
            </w:r>
            <w:r w:rsidR="00D64739" w:rsidRPr="009932B7">
              <w:rPr>
                <w:bCs/>
                <w:sz w:val="24"/>
                <w:szCs w:val="24"/>
                <w:lang w:val="ru-RU"/>
              </w:rPr>
              <w:t xml:space="preserve">влять разметку элементов пола, </w:t>
            </w:r>
            <w:r w:rsidRPr="009932B7">
              <w:rPr>
                <w:bCs/>
                <w:sz w:val="24"/>
                <w:szCs w:val="24"/>
                <w:lang w:val="ru-RU"/>
              </w:rPr>
              <w:t>гипсоволокнистых листов или цементно-</w:t>
            </w:r>
          </w:p>
          <w:p w14:paraId="074AA607" w14:textId="083541A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минеральных </w:t>
            </w:r>
            <w:r w:rsidR="005E5F73" w:rsidRPr="009932B7">
              <w:rPr>
                <w:bCs/>
                <w:sz w:val="24"/>
                <w:szCs w:val="24"/>
                <w:lang w:val="ru-RU"/>
              </w:rPr>
              <w:t>плит типа «</w:t>
            </w:r>
            <w:r w:rsidRPr="009932B7">
              <w:rPr>
                <w:bCs/>
                <w:sz w:val="24"/>
                <w:szCs w:val="24"/>
                <w:lang w:val="ru-RU"/>
              </w:rPr>
              <w:t>аквапанель</w:t>
            </w:r>
            <w:r w:rsidR="005E5F73" w:rsidRPr="009932B7">
              <w:rPr>
                <w:bCs/>
                <w:sz w:val="24"/>
                <w:szCs w:val="24"/>
                <w:lang w:val="ru-RU"/>
              </w:rPr>
              <w:t>»</w:t>
            </w:r>
            <w:r w:rsidRPr="009932B7">
              <w:rPr>
                <w:bCs/>
                <w:sz w:val="24"/>
                <w:szCs w:val="24"/>
                <w:lang w:val="ru-RU"/>
              </w:rPr>
              <w:t>, тепло- и звукоизоляционных материалов</w:t>
            </w:r>
          </w:p>
        </w:tc>
      </w:tr>
      <w:tr w:rsidR="009932B7" w:rsidRPr="009932B7" w14:paraId="2D2FEE17" w14:textId="77777777" w:rsidTr="009932B7">
        <w:trPr>
          <w:trHeight w:val="346"/>
        </w:trPr>
        <w:tc>
          <w:tcPr>
            <w:tcW w:w="2835" w:type="dxa"/>
            <w:vMerge/>
            <w:vAlign w:val="center"/>
          </w:tcPr>
          <w:p w14:paraId="281FE9C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B58B84E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5A384F1" w14:textId="1BF1B53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2AFD05CC" w14:textId="77777777" w:rsidTr="009932B7">
        <w:trPr>
          <w:trHeight w:val="346"/>
        </w:trPr>
        <w:tc>
          <w:tcPr>
            <w:tcW w:w="2835" w:type="dxa"/>
            <w:vMerge/>
            <w:vAlign w:val="center"/>
          </w:tcPr>
          <w:p w14:paraId="1124FA3C" w14:textId="77777777" w:rsidR="0096304B" w:rsidRPr="009932B7" w:rsidRDefault="0096304B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2A0946E" w14:textId="77777777" w:rsidR="0096304B" w:rsidRPr="009932B7" w:rsidRDefault="0096304B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56B287C" w14:textId="0B68F89D" w:rsidR="0096304B" w:rsidRPr="009932B7" w:rsidRDefault="0096304B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3947009F" w14:textId="77777777" w:rsidTr="009932B7">
        <w:trPr>
          <w:trHeight w:val="551"/>
        </w:trPr>
        <w:tc>
          <w:tcPr>
            <w:tcW w:w="2835" w:type="dxa"/>
            <w:vMerge/>
            <w:vAlign w:val="center"/>
          </w:tcPr>
          <w:p w14:paraId="22CDA85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6C0167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650E4E6" w14:textId="1ECF1FE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разметки и раскроя элементов пола, гипсоволокнистых листов или цементно-</w:t>
            </w:r>
          </w:p>
          <w:p w14:paraId="522A3BDA" w14:textId="7F972759" w:rsidR="00DC42B9" w:rsidRPr="009932B7" w:rsidRDefault="005E5F73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минеральных плит типа «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>аквапанель</w:t>
            </w:r>
            <w:r w:rsidRPr="009932B7">
              <w:rPr>
                <w:bCs/>
                <w:sz w:val="24"/>
                <w:szCs w:val="24"/>
                <w:lang w:val="ru-RU"/>
              </w:rPr>
              <w:t>»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>, тепло- и звукоизоляционных материалов</w:t>
            </w:r>
          </w:p>
        </w:tc>
      </w:tr>
      <w:tr w:rsidR="009932B7" w:rsidRPr="009932B7" w14:paraId="0C3E50D1" w14:textId="77777777" w:rsidTr="009932B7">
        <w:trPr>
          <w:trHeight w:val="222"/>
        </w:trPr>
        <w:tc>
          <w:tcPr>
            <w:tcW w:w="2835" w:type="dxa"/>
            <w:vMerge/>
            <w:vAlign w:val="center"/>
          </w:tcPr>
          <w:p w14:paraId="52F0FEF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411C3FCB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02715885" w14:textId="7011BEF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Укладка вспомогательных и выравнивающих слоев оснований пола</w:t>
            </w:r>
          </w:p>
        </w:tc>
        <w:tc>
          <w:tcPr>
            <w:tcW w:w="4962" w:type="dxa"/>
            <w:gridSpan w:val="7"/>
            <w:vAlign w:val="center"/>
          </w:tcPr>
          <w:p w14:paraId="515D882F" w14:textId="723383D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4D36B94B" w14:textId="77777777" w:rsidTr="009932B7">
        <w:trPr>
          <w:trHeight w:val="222"/>
        </w:trPr>
        <w:tc>
          <w:tcPr>
            <w:tcW w:w="2835" w:type="dxa"/>
            <w:vMerge/>
            <w:vAlign w:val="center"/>
          </w:tcPr>
          <w:p w14:paraId="60BFE462" w14:textId="77777777" w:rsidR="0096304B" w:rsidRPr="009932B7" w:rsidRDefault="0096304B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CA96CBA" w14:textId="77777777" w:rsidR="0096304B" w:rsidRPr="009932B7" w:rsidRDefault="0096304B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ABCEF57" w14:textId="68D803B5" w:rsidR="0096304B" w:rsidRPr="009932B7" w:rsidRDefault="0096304B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6D46CD52" w14:textId="77777777" w:rsidTr="009932B7">
        <w:trPr>
          <w:trHeight w:val="690"/>
        </w:trPr>
        <w:tc>
          <w:tcPr>
            <w:tcW w:w="2835" w:type="dxa"/>
            <w:vMerge/>
            <w:vAlign w:val="center"/>
          </w:tcPr>
          <w:p w14:paraId="606564FD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CE02BD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3CD476F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Устанавливать кромочную ленту и укладывать пароизоляционные материалы</w:t>
            </w:r>
          </w:p>
          <w:p w14:paraId="70BBA2A8" w14:textId="77777777" w:rsidR="00DC42B9" w:rsidRPr="009932B7" w:rsidRDefault="00DC42B9" w:rsidP="009932B7">
            <w:pPr>
              <w:tabs>
                <w:tab w:val="left" w:pos="299"/>
                <w:tab w:val="left" w:pos="2594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Засыпать, разравнивать и уплотнять сухую засыпку</w:t>
            </w:r>
          </w:p>
          <w:p w14:paraId="2EFE4FC4" w14:textId="174489C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Укладывать тепло- и звукоизоляционные материалы</w:t>
            </w:r>
          </w:p>
        </w:tc>
      </w:tr>
      <w:tr w:rsidR="009932B7" w:rsidRPr="009932B7" w14:paraId="517A8364" w14:textId="77777777" w:rsidTr="009932B7">
        <w:trPr>
          <w:trHeight w:val="243"/>
        </w:trPr>
        <w:tc>
          <w:tcPr>
            <w:tcW w:w="2835" w:type="dxa"/>
            <w:vMerge/>
            <w:vAlign w:val="center"/>
          </w:tcPr>
          <w:p w14:paraId="503FA8B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537695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9D0FCAF" w14:textId="5736C30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5D48AABA" w14:textId="77777777" w:rsidTr="009932B7">
        <w:trPr>
          <w:trHeight w:val="243"/>
        </w:trPr>
        <w:tc>
          <w:tcPr>
            <w:tcW w:w="2835" w:type="dxa"/>
            <w:vMerge/>
            <w:vAlign w:val="center"/>
          </w:tcPr>
          <w:p w14:paraId="27291FC9" w14:textId="77777777" w:rsidR="0096304B" w:rsidRPr="009932B7" w:rsidRDefault="0096304B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FB53915" w14:textId="77777777" w:rsidR="0096304B" w:rsidRPr="009932B7" w:rsidRDefault="0096304B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65BDD62" w14:textId="53E7E056" w:rsidR="0096304B" w:rsidRPr="009932B7" w:rsidRDefault="0096304B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5ED9763B" w14:textId="77777777" w:rsidTr="009932B7">
        <w:trPr>
          <w:trHeight w:val="690"/>
        </w:trPr>
        <w:tc>
          <w:tcPr>
            <w:tcW w:w="2835" w:type="dxa"/>
            <w:vMerge/>
            <w:vAlign w:val="center"/>
          </w:tcPr>
          <w:p w14:paraId="640F678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E0445FE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4FDFCD6" w14:textId="31CE33C9" w:rsidR="00DC42B9" w:rsidRPr="009932B7" w:rsidRDefault="00DC42B9" w:rsidP="009932B7">
            <w:pPr>
              <w:tabs>
                <w:tab w:val="left" w:pos="299"/>
                <w:tab w:val="left" w:pos="2736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укладки вспомогательных и выравнивающих слоев</w:t>
            </w:r>
            <w:r w:rsidR="00953754" w:rsidRPr="009932B7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9932B7">
              <w:rPr>
                <w:bCs/>
                <w:sz w:val="24"/>
                <w:szCs w:val="24"/>
                <w:lang w:val="ru-RU"/>
              </w:rPr>
              <w:t>оснований пол</w:t>
            </w:r>
          </w:p>
        </w:tc>
      </w:tr>
      <w:tr w:rsidR="009932B7" w:rsidRPr="009932B7" w14:paraId="4586F43E" w14:textId="77777777" w:rsidTr="009932B7">
        <w:trPr>
          <w:trHeight w:val="362"/>
        </w:trPr>
        <w:tc>
          <w:tcPr>
            <w:tcW w:w="2835" w:type="dxa"/>
            <w:vMerge/>
            <w:vAlign w:val="center"/>
          </w:tcPr>
          <w:p w14:paraId="6BE2CE8D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4D3F13A3" w14:textId="2BA032E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4:</w:t>
            </w:r>
          </w:p>
          <w:p w14:paraId="5BF426DC" w14:textId="3124B7C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Раскрой элементов пола, гипсоволокнистых листов или цементно-минеральных плит типа</w:t>
            </w:r>
          </w:p>
          <w:p w14:paraId="771ADEC5" w14:textId="4083A20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"аквапанель"</w:t>
            </w:r>
          </w:p>
        </w:tc>
        <w:tc>
          <w:tcPr>
            <w:tcW w:w="4962" w:type="dxa"/>
            <w:gridSpan w:val="7"/>
            <w:vAlign w:val="center"/>
          </w:tcPr>
          <w:p w14:paraId="5CE12CF7" w14:textId="5D06A02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30878E80" w14:textId="77777777" w:rsidTr="009932B7">
        <w:trPr>
          <w:trHeight w:val="362"/>
        </w:trPr>
        <w:tc>
          <w:tcPr>
            <w:tcW w:w="2835" w:type="dxa"/>
            <w:vMerge/>
            <w:vAlign w:val="center"/>
          </w:tcPr>
          <w:p w14:paraId="1E1DBF3C" w14:textId="77777777" w:rsidR="00953754" w:rsidRPr="009932B7" w:rsidRDefault="0095375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63E2700" w14:textId="77777777" w:rsidR="00953754" w:rsidRPr="009932B7" w:rsidRDefault="0095375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96B32C5" w14:textId="42C53A2E" w:rsidR="00953754" w:rsidRPr="009932B7" w:rsidRDefault="00953754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2B5FB919" w14:textId="77777777" w:rsidTr="009932B7">
        <w:trPr>
          <w:trHeight w:val="690"/>
        </w:trPr>
        <w:tc>
          <w:tcPr>
            <w:tcW w:w="2835" w:type="dxa"/>
            <w:vMerge/>
            <w:vAlign w:val="center"/>
          </w:tcPr>
          <w:p w14:paraId="29CA6EF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60FE7B9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B3996EC" w14:textId="698BC9D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Осуществлять раскрой элементов пола,</w:t>
            </w:r>
            <w:r w:rsidR="00953754" w:rsidRPr="009932B7">
              <w:rPr>
                <w:bCs/>
                <w:sz w:val="24"/>
                <w:szCs w:val="24"/>
                <w:lang w:val="ru-RU"/>
              </w:rPr>
              <w:t xml:space="preserve"> </w:t>
            </w:r>
            <w:r w:rsidRPr="009932B7">
              <w:rPr>
                <w:bCs/>
                <w:sz w:val="24"/>
                <w:szCs w:val="24"/>
                <w:lang w:val="ru-RU"/>
              </w:rPr>
              <w:t>гипсоволокнистых листов или цементно-</w:t>
            </w:r>
            <w:r w:rsidR="00953754" w:rsidRPr="009932B7">
              <w:rPr>
                <w:bCs/>
                <w:sz w:val="24"/>
                <w:szCs w:val="24"/>
                <w:lang w:val="ru-RU"/>
              </w:rPr>
              <w:t xml:space="preserve"> </w:t>
            </w:r>
            <w:r w:rsidR="00CC3D0B" w:rsidRPr="009932B7">
              <w:rPr>
                <w:bCs/>
                <w:sz w:val="24"/>
                <w:szCs w:val="24"/>
                <w:lang w:val="ru-RU"/>
              </w:rPr>
              <w:t>минеральных плит типа «</w:t>
            </w:r>
            <w:r w:rsidRPr="009932B7">
              <w:rPr>
                <w:bCs/>
                <w:sz w:val="24"/>
                <w:szCs w:val="24"/>
                <w:lang w:val="ru-RU"/>
              </w:rPr>
              <w:t>аквапанель</w:t>
            </w:r>
            <w:r w:rsidR="00CC3D0B" w:rsidRPr="009932B7">
              <w:rPr>
                <w:bCs/>
                <w:sz w:val="24"/>
                <w:szCs w:val="24"/>
                <w:lang w:val="ru-RU"/>
              </w:rPr>
              <w:t>»</w:t>
            </w:r>
            <w:r w:rsidRPr="009932B7">
              <w:rPr>
                <w:bCs/>
                <w:sz w:val="24"/>
                <w:szCs w:val="24"/>
                <w:lang w:val="ru-RU"/>
              </w:rPr>
              <w:t>, тепло- и звукоизоляционных материалов</w:t>
            </w:r>
          </w:p>
        </w:tc>
      </w:tr>
      <w:tr w:rsidR="009932B7" w:rsidRPr="009932B7" w14:paraId="06ED3B0E" w14:textId="77777777" w:rsidTr="009932B7">
        <w:trPr>
          <w:trHeight w:val="269"/>
        </w:trPr>
        <w:tc>
          <w:tcPr>
            <w:tcW w:w="2835" w:type="dxa"/>
            <w:vMerge/>
            <w:vAlign w:val="center"/>
          </w:tcPr>
          <w:p w14:paraId="124CB40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3A2152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C125901" w14:textId="015167E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6D872044" w14:textId="77777777" w:rsidTr="009932B7">
        <w:trPr>
          <w:trHeight w:val="269"/>
        </w:trPr>
        <w:tc>
          <w:tcPr>
            <w:tcW w:w="2835" w:type="dxa"/>
            <w:vMerge/>
            <w:vAlign w:val="center"/>
          </w:tcPr>
          <w:p w14:paraId="06526636" w14:textId="77777777" w:rsidR="00953754" w:rsidRPr="009932B7" w:rsidRDefault="00953754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227DD84" w14:textId="77777777" w:rsidR="00953754" w:rsidRPr="009932B7" w:rsidRDefault="00953754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E69D7C2" w14:textId="2E9AE2CF" w:rsidR="00953754" w:rsidRPr="009932B7" w:rsidRDefault="008E374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5C992E5F" w14:textId="77777777" w:rsidTr="009932B7">
        <w:trPr>
          <w:trHeight w:val="690"/>
        </w:trPr>
        <w:tc>
          <w:tcPr>
            <w:tcW w:w="2835" w:type="dxa"/>
            <w:vMerge/>
            <w:vAlign w:val="center"/>
          </w:tcPr>
          <w:p w14:paraId="55FF4AB2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DE17AD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46915D5" w14:textId="55956BE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раскроя элементов пола, гипсоволокнистых листов или цементно-минеральных плит типа</w:t>
            </w:r>
          </w:p>
          <w:p w14:paraId="0E332EDB" w14:textId="05800395" w:rsidR="00DC42B9" w:rsidRPr="009932B7" w:rsidRDefault="00CC3D0B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«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>аквапанель</w:t>
            </w:r>
            <w:r w:rsidRPr="009932B7">
              <w:rPr>
                <w:bCs/>
                <w:sz w:val="24"/>
                <w:szCs w:val="24"/>
                <w:lang w:val="ru-RU"/>
              </w:rPr>
              <w:t>»</w:t>
            </w:r>
            <w:r w:rsidR="00DC42B9" w:rsidRPr="009932B7">
              <w:rPr>
                <w:bCs/>
                <w:sz w:val="24"/>
                <w:szCs w:val="24"/>
                <w:lang w:val="ru-RU"/>
              </w:rPr>
              <w:t>, тепло- и звукоизоляционных материалов</w:t>
            </w:r>
          </w:p>
        </w:tc>
      </w:tr>
      <w:tr w:rsidR="009932B7" w:rsidRPr="009932B7" w14:paraId="1A1C0DCB" w14:textId="77777777" w:rsidTr="009932B7">
        <w:trPr>
          <w:trHeight w:val="301"/>
        </w:trPr>
        <w:tc>
          <w:tcPr>
            <w:tcW w:w="2835" w:type="dxa"/>
            <w:vMerge/>
            <w:vAlign w:val="center"/>
          </w:tcPr>
          <w:p w14:paraId="1071C7FE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47F8FFE4" w14:textId="7E58A75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5:</w:t>
            </w:r>
          </w:p>
          <w:p w14:paraId="49A7B364" w14:textId="0569E09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Устройство сухой сборной стяжки из элементов пола, гипсоволокнистых листов или цементно-</w:t>
            </w:r>
          </w:p>
          <w:p w14:paraId="78121F15" w14:textId="4199EA4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lastRenderedPageBreak/>
              <w:t>минеральных плит типа "аквапанель"</w:t>
            </w:r>
          </w:p>
        </w:tc>
        <w:tc>
          <w:tcPr>
            <w:tcW w:w="4962" w:type="dxa"/>
            <w:gridSpan w:val="7"/>
            <w:vAlign w:val="center"/>
          </w:tcPr>
          <w:p w14:paraId="6A3F513A" w14:textId="59A54F2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lastRenderedPageBreak/>
              <w:t>Умения</w:t>
            </w:r>
          </w:p>
        </w:tc>
      </w:tr>
      <w:tr w:rsidR="009932B7" w:rsidRPr="009932B7" w14:paraId="60C5F378" w14:textId="77777777" w:rsidTr="009932B7">
        <w:trPr>
          <w:trHeight w:val="301"/>
        </w:trPr>
        <w:tc>
          <w:tcPr>
            <w:tcW w:w="2835" w:type="dxa"/>
            <w:vMerge/>
            <w:vAlign w:val="center"/>
          </w:tcPr>
          <w:p w14:paraId="0364A4AD" w14:textId="77777777" w:rsidR="008E374D" w:rsidRPr="009932B7" w:rsidRDefault="008E374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70E41BC" w14:textId="77777777" w:rsidR="008E374D" w:rsidRPr="009932B7" w:rsidRDefault="008E374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8FCAEAE" w14:textId="79D96F2D" w:rsidR="008E374D" w:rsidRPr="009932B7" w:rsidRDefault="008E374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7F06CC79" w14:textId="77777777" w:rsidTr="009932B7">
        <w:trPr>
          <w:trHeight w:val="828"/>
        </w:trPr>
        <w:tc>
          <w:tcPr>
            <w:tcW w:w="2835" w:type="dxa"/>
            <w:vMerge/>
            <w:vAlign w:val="center"/>
          </w:tcPr>
          <w:p w14:paraId="61C1656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35B067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612EC79" w14:textId="1B87776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Укладывать и скреплять элементы пола, гипсоволокнистые листы и ц</w:t>
            </w:r>
            <w:r w:rsidR="008E374D" w:rsidRPr="009932B7">
              <w:rPr>
                <w:bCs/>
                <w:sz w:val="24"/>
                <w:szCs w:val="24"/>
                <w:lang w:val="ru-RU"/>
              </w:rPr>
              <w:t>ементно-минеральные плиты типа «</w:t>
            </w:r>
            <w:r w:rsidRPr="009932B7">
              <w:rPr>
                <w:bCs/>
                <w:sz w:val="24"/>
                <w:szCs w:val="24"/>
                <w:lang w:val="ru-RU"/>
              </w:rPr>
              <w:t>аквапанель</w:t>
            </w:r>
            <w:r w:rsidR="008E374D" w:rsidRPr="009932B7">
              <w:rPr>
                <w:bCs/>
                <w:sz w:val="24"/>
                <w:szCs w:val="24"/>
                <w:lang w:val="ru-RU"/>
              </w:rPr>
              <w:t>»</w:t>
            </w:r>
            <w:r w:rsidRPr="009932B7">
              <w:rPr>
                <w:bCs/>
                <w:sz w:val="24"/>
                <w:szCs w:val="24"/>
                <w:lang w:val="ru-RU"/>
              </w:rPr>
              <w:t xml:space="preserve"> в проектное положение</w:t>
            </w:r>
          </w:p>
        </w:tc>
      </w:tr>
      <w:tr w:rsidR="009932B7" w:rsidRPr="009932B7" w14:paraId="0A3875DF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42DF3B16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8EAA206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C566A4A" w14:textId="5B18232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68F17155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4AF6AD8D" w14:textId="77777777" w:rsidR="008E374D" w:rsidRPr="009932B7" w:rsidRDefault="008E374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46CC7D8" w14:textId="77777777" w:rsidR="008E374D" w:rsidRPr="009932B7" w:rsidRDefault="008E374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C3BB091" w14:textId="0FD52039" w:rsidR="008E374D" w:rsidRPr="009932B7" w:rsidRDefault="008E374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5095BC3B" w14:textId="77777777" w:rsidTr="009932B7">
        <w:trPr>
          <w:trHeight w:val="828"/>
        </w:trPr>
        <w:tc>
          <w:tcPr>
            <w:tcW w:w="2835" w:type="dxa"/>
            <w:vMerge/>
            <w:vAlign w:val="center"/>
          </w:tcPr>
          <w:p w14:paraId="330EAF73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56D9489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7E829BA" w14:textId="4863B0B1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устройства и условий монтажа сухих сборных стяжек (оснований пола)</w:t>
            </w:r>
          </w:p>
        </w:tc>
      </w:tr>
      <w:tr w:rsidR="009932B7" w:rsidRPr="009932B7" w14:paraId="27CBF88C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69D58955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54DA723B" w14:textId="6623C71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6:</w:t>
            </w:r>
          </w:p>
          <w:p w14:paraId="400276FE" w14:textId="6A141F0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Заделка стыков между элементами сухой сборной стяжки</w:t>
            </w:r>
          </w:p>
        </w:tc>
        <w:tc>
          <w:tcPr>
            <w:tcW w:w="4962" w:type="dxa"/>
            <w:gridSpan w:val="7"/>
            <w:vAlign w:val="center"/>
          </w:tcPr>
          <w:p w14:paraId="399BC471" w14:textId="5E7F234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1793085A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26AC9D91" w14:textId="77777777" w:rsidR="008E374D" w:rsidRPr="009932B7" w:rsidRDefault="008E374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7258863" w14:textId="77777777" w:rsidR="008E374D" w:rsidRPr="009932B7" w:rsidRDefault="008E374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5EE0719" w14:textId="75E4484B" w:rsidR="008E374D" w:rsidRPr="009932B7" w:rsidRDefault="008E374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24AAF4B7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1CCF150B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F670B0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20BD7ED" w14:textId="000DD19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Приготавливать шпаклевочные смеси для заделки стыков между элементами сухих сборных стяжек (оснований пола)</w:t>
            </w:r>
          </w:p>
          <w:p w14:paraId="3F1F090C" w14:textId="2CCFDB8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Осуществлять заделку стыков элементами сухих сборных стяжек</w:t>
            </w:r>
          </w:p>
        </w:tc>
      </w:tr>
      <w:tr w:rsidR="009932B7" w:rsidRPr="009932B7" w14:paraId="662AB045" w14:textId="77777777" w:rsidTr="009932B7">
        <w:trPr>
          <w:trHeight w:val="238"/>
        </w:trPr>
        <w:tc>
          <w:tcPr>
            <w:tcW w:w="2835" w:type="dxa"/>
            <w:vMerge/>
            <w:vAlign w:val="center"/>
          </w:tcPr>
          <w:p w14:paraId="4D7AE4C6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EA7670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7287558" w14:textId="183F013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7301D3F9" w14:textId="77777777" w:rsidTr="009932B7">
        <w:trPr>
          <w:trHeight w:val="238"/>
        </w:trPr>
        <w:tc>
          <w:tcPr>
            <w:tcW w:w="2835" w:type="dxa"/>
            <w:vMerge/>
            <w:vAlign w:val="center"/>
          </w:tcPr>
          <w:p w14:paraId="05D3A1F9" w14:textId="77777777" w:rsidR="008E374D" w:rsidRPr="009932B7" w:rsidRDefault="008E374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2F97C84" w14:textId="77777777" w:rsidR="008E374D" w:rsidRPr="009932B7" w:rsidRDefault="008E374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82A8A20" w14:textId="7F064572" w:rsidR="008E374D" w:rsidRPr="009932B7" w:rsidRDefault="008E374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45B9DF78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0EB9384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2B10D9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4FF4A67" w14:textId="588E04B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Технология приготовления шпаклевочных растворов</w:t>
            </w:r>
          </w:p>
          <w:p w14:paraId="0D63B8EC" w14:textId="12C2037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Правила заделки стыков между элементами сухих сборных стяжек (оснований пола)</w:t>
            </w:r>
          </w:p>
        </w:tc>
      </w:tr>
      <w:tr w:rsidR="009932B7" w:rsidRPr="009932B7" w14:paraId="2E04C3B1" w14:textId="77777777" w:rsidTr="009932B7">
        <w:trPr>
          <w:trHeight w:val="270"/>
        </w:trPr>
        <w:tc>
          <w:tcPr>
            <w:tcW w:w="2835" w:type="dxa"/>
            <w:vMerge w:val="restart"/>
            <w:vAlign w:val="center"/>
          </w:tcPr>
          <w:p w14:paraId="073A4876" w14:textId="77777777" w:rsidR="0040575B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4. Отделка </w:t>
            </w:r>
          </w:p>
          <w:p w14:paraId="1625122B" w14:textId="61FA8612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поверхностей зданий и сооружений с использованием строительных листовых и плитных материалов </w:t>
            </w:r>
          </w:p>
          <w:p w14:paraId="0C73013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21DA94B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5988C171" w14:textId="2736A8E1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4.4:</w:t>
            </w:r>
          </w:p>
          <w:p w14:paraId="5F56B356" w14:textId="656C70B3" w:rsidR="00DC42B9" w:rsidRPr="009932B7" w:rsidRDefault="00DC42B9" w:rsidP="009932B7">
            <w:pPr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Ремонт обшивок КОК, оснований пола</w:t>
            </w:r>
          </w:p>
          <w:p w14:paraId="2F5E6C5E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11286CC0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54700DB7" w14:textId="26370EF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Подготовка материалов для выполнения ремонта обшивок из листовых и плитных материалов</w:t>
            </w:r>
          </w:p>
        </w:tc>
        <w:tc>
          <w:tcPr>
            <w:tcW w:w="4962" w:type="dxa"/>
            <w:gridSpan w:val="7"/>
            <w:vAlign w:val="center"/>
          </w:tcPr>
          <w:p w14:paraId="69CB0ED4" w14:textId="173F106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49993C15" w14:textId="77777777" w:rsidTr="009932B7">
        <w:trPr>
          <w:trHeight w:val="270"/>
        </w:trPr>
        <w:tc>
          <w:tcPr>
            <w:tcW w:w="2835" w:type="dxa"/>
            <w:vMerge/>
            <w:vAlign w:val="center"/>
          </w:tcPr>
          <w:p w14:paraId="33517232" w14:textId="77777777" w:rsidR="008E374D" w:rsidRPr="009932B7" w:rsidRDefault="008E374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696C107" w14:textId="77777777" w:rsidR="008E374D" w:rsidRPr="009932B7" w:rsidRDefault="008E374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07813B7" w14:textId="28F70481" w:rsidR="008E374D" w:rsidRPr="009932B7" w:rsidRDefault="008E374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1DC68ACB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212806D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79BDB93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D166CF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Определять дефекты и повреждения поверхностей обшивок из листовых и плитных материалов</w:t>
            </w:r>
          </w:p>
          <w:p w14:paraId="51434BFA" w14:textId="0CB27EB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2. Подготавливать материалы, шаблоны для ремонта обшивок из </w:t>
            </w:r>
            <w:r w:rsidR="00D64739" w:rsidRPr="009932B7">
              <w:rPr>
                <w:bCs/>
                <w:sz w:val="24"/>
                <w:szCs w:val="24"/>
                <w:lang w:val="ru-RU"/>
              </w:rPr>
              <w:t>л</w:t>
            </w:r>
            <w:r w:rsidRPr="009932B7">
              <w:rPr>
                <w:bCs/>
                <w:sz w:val="24"/>
                <w:szCs w:val="24"/>
                <w:lang w:val="ru-RU"/>
              </w:rPr>
              <w:t>истовых и плитных материалов</w:t>
            </w:r>
          </w:p>
        </w:tc>
      </w:tr>
      <w:tr w:rsidR="009932B7" w:rsidRPr="009932B7" w14:paraId="4605E7B0" w14:textId="77777777" w:rsidTr="009932B7">
        <w:trPr>
          <w:trHeight w:val="182"/>
        </w:trPr>
        <w:tc>
          <w:tcPr>
            <w:tcW w:w="2835" w:type="dxa"/>
            <w:vMerge/>
            <w:vAlign w:val="center"/>
          </w:tcPr>
          <w:p w14:paraId="64C7407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B013AA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934B4BA" w14:textId="52D6110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47181730" w14:textId="77777777" w:rsidTr="009932B7">
        <w:trPr>
          <w:trHeight w:val="182"/>
        </w:trPr>
        <w:tc>
          <w:tcPr>
            <w:tcW w:w="2835" w:type="dxa"/>
            <w:vMerge/>
            <w:vAlign w:val="center"/>
          </w:tcPr>
          <w:p w14:paraId="6D5EE132" w14:textId="77777777" w:rsidR="00E837E0" w:rsidRPr="009932B7" w:rsidRDefault="00E837E0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BF23BAA" w14:textId="77777777" w:rsidR="00E837E0" w:rsidRPr="009932B7" w:rsidRDefault="00E837E0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6E7D661" w14:textId="42DE8C66" w:rsidR="00E837E0" w:rsidRPr="009932B7" w:rsidRDefault="00E837E0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6A4C5CEC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6B96138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77895B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075554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Виды дефектов поверхностей обшивок, облицовок и способы их устранения</w:t>
            </w:r>
          </w:p>
          <w:p w14:paraId="68143544" w14:textId="4B9C3AC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Способы подготовки материалов и шаблонов для ремонта обшивок из строительных листовых и плитных материалов</w:t>
            </w:r>
          </w:p>
        </w:tc>
      </w:tr>
      <w:tr w:rsidR="009932B7" w:rsidRPr="009932B7" w14:paraId="686CFC44" w14:textId="77777777" w:rsidTr="009932B7">
        <w:trPr>
          <w:trHeight w:val="252"/>
        </w:trPr>
        <w:tc>
          <w:tcPr>
            <w:tcW w:w="2835" w:type="dxa"/>
            <w:vMerge/>
            <w:vAlign w:val="center"/>
          </w:tcPr>
          <w:p w14:paraId="379C86F2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403AE145" w14:textId="6AF47E3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409BD5D5" w14:textId="12CE593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Удаление повреждений, ремонт поверхностей и замена обшивок из листовых и плитных материалов</w:t>
            </w:r>
          </w:p>
          <w:p w14:paraId="0AF1CA7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8F19EFB" w14:textId="191F0E4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165D0A8F" w14:textId="77777777" w:rsidTr="009932B7">
        <w:trPr>
          <w:trHeight w:val="252"/>
        </w:trPr>
        <w:tc>
          <w:tcPr>
            <w:tcW w:w="2835" w:type="dxa"/>
            <w:vMerge/>
            <w:vAlign w:val="center"/>
          </w:tcPr>
          <w:p w14:paraId="291295D8" w14:textId="77777777" w:rsidR="00E837E0" w:rsidRPr="009932B7" w:rsidRDefault="00E837E0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90B5410" w14:textId="77777777" w:rsidR="00E837E0" w:rsidRPr="009932B7" w:rsidRDefault="00E837E0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2A4C66C" w14:textId="550B42C1" w:rsidR="00E837E0" w:rsidRPr="009932B7" w:rsidRDefault="00E837E0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285E680B" w14:textId="77777777" w:rsidTr="009932B7">
        <w:trPr>
          <w:trHeight w:val="690"/>
        </w:trPr>
        <w:tc>
          <w:tcPr>
            <w:tcW w:w="2835" w:type="dxa"/>
            <w:vMerge/>
            <w:vAlign w:val="center"/>
          </w:tcPr>
          <w:p w14:paraId="77064F05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8126B3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5A86604" w14:textId="57EC52B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Осуществлять ремонт поверхностей, выполненных с использованием листовых и плитных материалов</w:t>
            </w:r>
          </w:p>
        </w:tc>
      </w:tr>
      <w:tr w:rsidR="009932B7" w:rsidRPr="009932B7" w14:paraId="38A58694" w14:textId="77777777" w:rsidTr="009932B7">
        <w:trPr>
          <w:trHeight w:val="246"/>
        </w:trPr>
        <w:tc>
          <w:tcPr>
            <w:tcW w:w="2835" w:type="dxa"/>
            <w:vMerge/>
            <w:vAlign w:val="center"/>
          </w:tcPr>
          <w:p w14:paraId="48CA378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0C00A9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263C5BC" w14:textId="3BDF45B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29B2E105" w14:textId="77777777" w:rsidTr="009932B7">
        <w:trPr>
          <w:trHeight w:val="246"/>
        </w:trPr>
        <w:tc>
          <w:tcPr>
            <w:tcW w:w="2835" w:type="dxa"/>
            <w:vMerge/>
            <w:vAlign w:val="center"/>
          </w:tcPr>
          <w:p w14:paraId="2136F88F" w14:textId="77777777" w:rsidR="00E837E0" w:rsidRPr="009932B7" w:rsidRDefault="00E837E0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4EA55D2" w14:textId="77777777" w:rsidR="00E837E0" w:rsidRPr="009932B7" w:rsidRDefault="00E837E0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CEB4B41" w14:textId="11C0E52B" w:rsidR="00E837E0" w:rsidRPr="009932B7" w:rsidRDefault="00E837E0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2 уровень по ОРК (2-4 разряд)</w:t>
            </w:r>
          </w:p>
        </w:tc>
      </w:tr>
      <w:tr w:rsidR="009932B7" w:rsidRPr="008D267C" w14:paraId="0459DABA" w14:textId="77777777" w:rsidTr="009932B7">
        <w:trPr>
          <w:trHeight w:val="690"/>
        </w:trPr>
        <w:tc>
          <w:tcPr>
            <w:tcW w:w="2835" w:type="dxa"/>
            <w:vMerge/>
            <w:vAlign w:val="center"/>
          </w:tcPr>
          <w:p w14:paraId="4128A7F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FC0A48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C744A79" w14:textId="18EEC1E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ремонта обшивок из строительных листовых и плитных материалов</w:t>
            </w:r>
          </w:p>
        </w:tc>
      </w:tr>
      <w:tr w:rsidR="009932B7" w:rsidRPr="009932B7" w14:paraId="669FE783" w14:textId="77777777" w:rsidTr="009932B7">
        <w:trPr>
          <w:trHeight w:val="351"/>
        </w:trPr>
        <w:tc>
          <w:tcPr>
            <w:tcW w:w="2835" w:type="dxa"/>
            <w:vMerge w:val="restart"/>
            <w:vAlign w:val="center"/>
          </w:tcPr>
          <w:p w14:paraId="4A953655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12F58DB3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5. Устройство каркасно-обшивных конструкций сложной геометрической формы </w:t>
            </w:r>
          </w:p>
          <w:p w14:paraId="3EE72E6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7ECF9342" w14:textId="4D582BCD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7C514478" w14:textId="667F6BD0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5.1:</w:t>
            </w:r>
          </w:p>
          <w:p w14:paraId="40E1998C" w14:textId="77777777" w:rsidR="00DC42B9" w:rsidRPr="009932B7" w:rsidRDefault="00DC42B9" w:rsidP="009932B7">
            <w:pPr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lastRenderedPageBreak/>
              <w:t>Изготовление криволинейных и ломаных</w:t>
            </w:r>
          </w:p>
          <w:p w14:paraId="45BA1C10" w14:textId="29CC6F9F" w:rsidR="00DC42B9" w:rsidRPr="009932B7" w:rsidRDefault="00DC42B9" w:rsidP="009932B7">
            <w:pPr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элементов КОК</w:t>
            </w:r>
          </w:p>
          <w:p w14:paraId="21E84125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4ADD7AA0" w14:textId="40B4735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65B9819B" w14:textId="1694C49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 xml:space="preserve">Подготовка материалов и инструментов для изготовления шаблонов криволинейных и ломаных </w:t>
            </w:r>
            <w:r w:rsidRPr="009932B7">
              <w:rPr>
                <w:bCs/>
                <w:sz w:val="24"/>
                <w:szCs w:val="24"/>
                <w:lang w:val="ru-RU"/>
              </w:rPr>
              <w:lastRenderedPageBreak/>
              <w:t>элементов КОК</w:t>
            </w:r>
          </w:p>
          <w:p w14:paraId="6617EC2D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7D58D70" w14:textId="62EB1D6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lastRenderedPageBreak/>
              <w:t>Умения</w:t>
            </w:r>
          </w:p>
        </w:tc>
      </w:tr>
      <w:tr w:rsidR="009932B7" w:rsidRPr="009932B7" w14:paraId="3F6B34D4" w14:textId="77777777" w:rsidTr="009932B7">
        <w:trPr>
          <w:trHeight w:val="351"/>
        </w:trPr>
        <w:tc>
          <w:tcPr>
            <w:tcW w:w="2835" w:type="dxa"/>
            <w:vMerge/>
            <w:vAlign w:val="center"/>
          </w:tcPr>
          <w:p w14:paraId="0B2BEF64" w14:textId="77777777" w:rsidR="00E837E0" w:rsidRPr="009932B7" w:rsidRDefault="00E837E0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F8B905E" w14:textId="77777777" w:rsidR="00E837E0" w:rsidRPr="009932B7" w:rsidRDefault="00E837E0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82E331A" w14:textId="768461F6" w:rsidR="00E837E0" w:rsidRPr="009932B7" w:rsidRDefault="00E837E0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9932B7" w14:paraId="4D628BBC" w14:textId="77777777" w:rsidTr="009932B7">
        <w:trPr>
          <w:trHeight w:val="690"/>
        </w:trPr>
        <w:tc>
          <w:tcPr>
            <w:tcW w:w="2835" w:type="dxa"/>
            <w:vMerge/>
            <w:vAlign w:val="center"/>
          </w:tcPr>
          <w:p w14:paraId="3AB2FF9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004C636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CD327A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Подготавливать материалы для изготовления шаблонов и криволинейных и ломаных элементов КОК</w:t>
            </w:r>
          </w:p>
          <w:p w14:paraId="5234C47B" w14:textId="7815666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Пользоваться установленной технической документацией</w:t>
            </w:r>
          </w:p>
        </w:tc>
      </w:tr>
      <w:tr w:rsidR="009932B7" w:rsidRPr="009932B7" w14:paraId="75469F83" w14:textId="77777777" w:rsidTr="009932B7">
        <w:trPr>
          <w:trHeight w:val="226"/>
        </w:trPr>
        <w:tc>
          <w:tcPr>
            <w:tcW w:w="2835" w:type="dxa"/>
            <w:vMerge/>
            <w:vAlign w:val="center"/>
          </w:tcPr>
          <w:p w14:paraId="589785F5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7FAFFF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33A7928" w14:textId="14B55D9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14FF03F2" w14:textId="77777777" w:rsidTr="009932B7">
        <w:trPr>
          <w:trHeight w:val="226"/>
        </w:trPr>
        <w:tc>
          <w:tcPr>
            <w:tcW w:w="2835" w:type="dxa"/>
            <w:vMerge/>
            <w:vAlign w:val="center"/>
          </w:tcPr>
          <w:p w14:paraId="183E1685" w14:textId="77777777" w:rsidR="006A7A5C" w:rsidRPr="009932B7" w:rsidRDefault="006A7A5C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0F2B333" w14:textId="77777777" w:rsidR="006A7A5C" w:rsidRPr="009932B7" w:rsidRDefault="006A7A5C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9D17EED" w14:textId="798B351B" w:rsidR="006A7A5C" w:rsidRPr="009932B7" w:rsidRDefault="006A7A5C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7357BAC1" w14:textId="77777777" w:rsidTr="009932B7">
        <w:trPr>
          <w:trHeight w:val="690"/>
        </w:trPr>
        <w:tc>
          <w:tcPr>
            <w:tcW w:w="2835" w:type="dxa"/>
            <w:vMerge/>
            <w:vAlign w:val="center"/>
          </w:tcPr>
          <w:p w14:paraId="31625656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496E17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B541288" w14:textId="5210C6D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транспортировки и складирования материалов для изготовления шаблонов и криволинейных и ломаных элементов КОК</w:t>
            </w:r>
          </w:p>
        </w:tc>
      </w:tr>
      <w:tr w:rsidR="009932B7" w:rsidRPr="009932B7" w14:paraId="3EE19A1A" w14:textId="77777777" w:rsidTr="009932B7">
        <w:trPr>
          <w:trHeight w:val="254"/>
        </w:trPr>
        <w:tc>
          <w:tcPr>
            <w:tcW w:w="2835" w:type="dxa"/>
            <w:vMerge/>
            <w:vAlign w:val="center"/>
          </w:tcPr>
          <w:p w14:paraId="4C19DB8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5F1A50C9" w14:textId="2737C90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1707E107" w14:textId="55654AF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Изготовление шаблонов криволинейных и ломаных элементов КОК</w:t>
            </w:r>
          </w:p>
        </w:tc>
        <w:tc>
          <w:tcPr>
            <w:tcW w:w="4962" w:type="dxa"/>
            <w:gridSpan w:val="7"/>
            <w:vAlign w:val="center"/>
          </w:tcPr>
          <w:p w14:paraId="24507D3F" w14:textId="1C9CC289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6EAA75E7" w14:textId="77777777" w:rsidTr="009932B7">
        <w:trPr>
          <w:trHeight w:val="254"/>
        </w:trPr>
        <w:tc>
          <w:tcPr>
            <w:tcW w:w="2835" w:type="dxa"/>
            <w:vMerge/>
            <w:vAlign w:val="center"/>
          </w:tcPr>
          <w:p w14:paraId="5BC29F5D" w14:textId="77777777" w:rsidR="006A7A5C" w:rsidRPr="009932B7" w:rsidRDefault="006A7A5C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4688FC5" w14:textId="77777777" w:rsidR="006A7A5C" w:rsidRPr="009932B7" w:rsidRDefault="006A7A5C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A60625D" w14:textId="7D00BF6D" w:rsidR="006A7A5C" w:rsidRPr="009932B7" w:rsidRDefault="006A7A5C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195EEE87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633C3BA3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8C8D680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48A7AB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Рассчитывать и определять конфигурацию шаблона криволинейных и ломаных элементов КОК</w:t>
            </w:r>
          </w:p>
          <w:p w14:paraId="6BD9B0C2" w14:textId="32D4E59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Изготавливать шаблоны под криволинейные элементы обшивки каркасов</w:t>
            </w:r>
          </w:p>
        </w:tc>
      </w:tr>
      <w:tr w:rsidR="009932B7" w:rsidRPr="009932B7" w14:paraId="1D4FD2FA" w14:textId="77777777" w:rsidTr="009932B7">
        <w:trPr>
          <w:trHeight w:val="289"/>
        </w:trPr>
        <w:tc>
          <w:tcPr>
            <w:tcW w:w="2835" w:type="dxa"/>
            <w:vMerge/>
            <w:vAlign w:val="center"/>
          </w:tcPr>
          <w:p w14:paraId="69F161D2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C4298A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1E6C63C" w14:textId="3C58038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41F39913" w14:textId="77777777" w:rsidTr="009932B7">
        <w:trPr>
          <w:trHeight w:val="289"/>
        </w:trPr>
        <w:tc>
          <w:tcPr>
            <w:tcW w:w="2835" w:type="dxa"/>
            <w:vMerge/>
            <w:vAlign w:val="center"/>
          </w:tcPr>
          <w:p w14:paraId="6152C8D4" w14:textId="77777777" w:rsidR="006A7A5C" w:rsidRPr="009932B7" w:rsidRDefault="006A7A5C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FEF6427" w14:textId="77777777" w:rsidR="006A7A5C" w:rsidRPr="009932B7" w:rsidRDefault="006A7A5C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DE1FEAA" w14:textId="01461B83" w:rsidR="006A7A5C" w:rsidRPr="009932B7" w:rsidRDefault="006A7A5C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10AEFD75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1A5D78DF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EF2B16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F8C33E1" w14:textId="24CA651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Назначение и способы изготовления шаблонов под криволинейные и ломаные формы КОК</w:t>
            </w:r>
          </w:p>
        </w:tc>
      </w:tr>
      <w:tr w:rsidR="009932B7" w:rsidRPr="009932B7" w14:paraId="470FDACC" w14:textId="77777777" w:rsidTr="009932B7">
        <w:trPr>
          <w:trHeight w:val="279"/>
        </w:trPr>
        <w:tc>
          <w:tcPr>
            <w:tcW w:w="2835" w:type="dxa"/>
            <w:vMerge/>
            <w:vAlign w:val="center"/>
          </w:tcPr>
          <w:p w14:paraId="6E43740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0EC4E167" w14:textId="17A2DD7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2CC75E9A" w14:textId="60C3C22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Изготовление криволинейных и ломаных элементов обшивок</w:t>
            </w:r>
          </w:p>
        </w:tc>
        <w:tc>
          <w:tcPr>
            <w:tcW w:w="4962" w:type="dxa"/>
            <w:gridSpan w:val="7"/>
            <w:vAlign w:val="center"/>
          </w:tcPr>
          <w:p w14:paraId="778511FC" w14:textId="708DB43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4260566B" w14:textId="77777777" w:rsidTr="009932B7">
        <w:trPr>
          <w:trHeight w:val="279"/>
        </w:trPr>
        <w:tc>
          <w:tcPr>
            <w:tcW w:w="2835" w:type="dxa"/>
            <w:vMerge/>
            <w:vAlign w:val="center"/>
          </w:tcPr>
          <w:p w14:paraId="7EF81AB8" w14:textId="77777777" w:rsidR="006A7A5C" w:rsidRPr="009932B7" w:rsidRDefault="006A7A5C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F260B0B" w14:textId="77777777" w:rsidR="006A7A5C" w:rsidRPr="009932B7" w:rsidRDefault="006A7A5C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18264C3" w14:textId="277CD46E" w:rsidR="006A7A5C" w:rsidRPr="009932B7" w:rsidRDefault="006A7A5C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35FF8271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21DDEE8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A14BEE2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5E30A7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Изгибать гипсокартонные листы и другие строительные листовые и плитные материалы на гипсовой основе сухим,</w:t>
            </w:r>
          </w:p>
          <w:p w14:paraId="68EBB805" w14:textId="0CD524C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мокрым способом и способом фрезерования</w:t>
            </w:r>
          </w:p>
        </w:tc>
      </w:tr>
      <w:tr w:rsidR="009932B7" w:rsidRPr="009932B7" w14:paraId="12572383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263BEEBC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4427949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533E14D" w14:textId="60A7B4E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7665697E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41A0E689" w14:textId="77777777" w:rsidR="006A7A5C" w:rsidRPr="009932B7" w:rsidRDefault="006A7A5C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4B8EC16" w14:textId="77777777" w:rsidR="006A7A5C" w:rsidRPr="009932B7" w:rsidRDefault="006A7A5C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545EB6C" w14:textId="58C7523D" w:rsidR="006A7A5C" w:rsidRPr="009932B7" w:rsidRDefault="006A7A5C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184811CC" w14:textId="77777777" w:rsidTr="009932B7">
        <w:trPr>
          <w:trHeight w:val="277"/>
        </w:trPr>
        <w:tc>
          <w:tcPr>
            <w:tcW w:w="2835" w:type="dxa"/>
            <w:vMerge/>
            <w:vAlign w:val="center"/>
          </w:tcPr>
          <w:p w14:paraId="33FA1894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C8DC44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E814B9F" w14:textId="40B27EB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Основы конструирования и технология раскроя и изготовления отдельных элементов нетиповых каркасов КОК сложных геометрических форм</w:t>
            </w:r>
          </w:p>
          <w:p w14:paraId="6337BDC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Технология изгиба гипсокартонных листов и других строительных листовых и плитных материалов на гипсовой основе</w:t>
            </w:r>
          </w:p>
          <w:p w14:paraId="6C78E01F" w14:textId="73D45CB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Технология изготовления ломаных элементов методом фрезерования из гипсокартонных листов и других строительных</w:t>
            </w:r>
          </w:p>
          <w:p w14:paraId="05AEA6F7" w14:textId="743AFB1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листовых и плитных материалов на гипсовой основе</w:t>
            </w:r>
          </w:p>
        </w:tc>
      </w:tr>
      <w:tr w:rsidR="009932B7" w:rsidRPr="009932B7" w14:paraId="607ABA76" w14:textId="77777777" w:rsidTr="009932B7">
        <w:trPr>
          <w:trHeight w:val="183"/>
        </w:trPr>
        <w:tc>
          <w:tcPr>
            <w:tcW w:w="2835" w:type="dxa"/>
            <w:vMerge w:val="restart"/>
            <w:vAlign w:val="center"/>
          </w:tcPr>
          <w:p w14:paraId="6DA177D7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5. Устройство каркасно-обшивных конструкций сложной геометрической формы </w:t>
            </w:r>
          </w:p>
          <w:p w14:paraId="0B0B13A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437FAB17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13D36F9E" w14:textId="4157FC61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5.2:</w:t>
            </w:r>
          </w:p>
          <w:p w14:paraId="6D509332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Монтаж каркасов для КОК сложной</w:t>
            </w:r>
          </w:p>
          <w:p w14:paraId="31AB891E" w14:textId="472BE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геометрической формы</w:t>
            </w:r>
          </w:p>
          <w:p w14:paraId="6851A36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2084EA3F" w14:textId="3E1CAB9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1:</w:t>
            </w:r>
          </w:p>
          <w:p w14:paraId="1EF6C651" w14:textId="6889BFB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Подготовка материалов для монтажа каркасов сложной геометрической формы</w:t>
            </w:r>
          </w:p>
        </w:tc>
        <w:tc>
          <w:tcPr>
            <w:tcW w:w="4962" w:type="dxa"/>
            <w:gridSpan w:val="7"/>
            <w:vAlign w:val="center"/>
          </w:tcPr>
          <w:p w14:paraId="7C22DCBA" w14:textId="69FB665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39FF2BC2" w14:textId="77777777" w:rsidTr="009932B7">
        <w:trPr>
          <w:trHeight w:val="183"/>
        </w:trPr>
        <w:tc>
          <w:tcPr>
            <w:tcW w:w="2835" w:type="dxa"/>
            <w:vMerge/>
            <w:vAlign w:val="center"/>
          </w:tcPr>
          <w:p w14:paraId="7581505D" w14:textId="77777777" w:rsidR="006A7A5C" w:rsidRPr="009932B7" w:rsidRDefault="006A7A5C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CF503CE" w14:textId="77777777" w:rsidR="006A7A5C" w:rsidRPr="009932B7" w:rsidRDefault="006A7A5C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E9FF822" w14:textId="5D4F58AF" w:rsidR="006A7A5C" w:rsidRPr="009932B7" w:rsidRDefault="006A7A5C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9932B7" w14:paraId="65854757" w14:textId="77777777" w:rsidTr="009932B7">
        <w:trPr>
          <w:trHeight w:val="403"/>
        </w:trPr>
        <w:tc>
          <w:tcPr>
            <w:tcW w:w="2835" w:type="dxa"/>
            <w:vMerge/>
            <w:vAlign w:val="center"/>
          </w:tcPr>
          <w:p w14:paraId="4887BBC6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A3B6C0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6F6066F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Транспортировать и складировать материалы для монтажа каркасов КОК</w:t>
            </w:r>
          </w:p>
          <w:p w14:paraId="74AB2A5E" w14:textId="0500DFC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Пользоваться установленной технической документацией</w:t>
            </w:r>
          </w:p>
        </w:tc>
      </w:tr>
      <w:tr w:rsidR="009932B7" w:rsidRPr="009932B7" w14:paraId="705EAD69" w14:textId="77777777" w:rsidTr="009932B7">
        <w:trPr>
          <w:trHeight w:val="209"/>
        </w:trPr>
        <w:tc>
          <w:tcPr>
            <w:tcW w:w="2835" w:type="dxa"/>
            <w:vMerge/>
            <w:vAlign w:val="center"/>
          </w:tcPr>
          <w:p w14:paraId="450EC3B9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277785B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C512755" w14:textId="6584EAE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59BA3684" w14:textId="77777777" w:rsidTr="009932B7">
        <w:trPr>
          <w:trHeight w:val="209"/>
        </w:trPr>
        <w:tc>
          <w:tcPr>
            <w:tcW w:w="2835" w:type="dxa"/>
            <w:vMerge/>
            <w:vAlign w:val="center"/>
          </w:tcPr>
          <w:p w14:paraId="78E37311" w14:textId="77777777" w:rsidR="006A7A5C" w:rsidRPr="009932B7" w:rsidRDefault="006A7A5C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8C2399A" w14:textId="77777777" w:rsidR="006A7A5C" w:rsidRPr="009932B7" w:rsidRDefault="006A7A5C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E28AE79" w14:textId="3E87A488" w:rsidR="006A7A5C" w:rsidRPr="009932B7" w:rsidRDefault="006A7A5C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9932B7" w14:paraId="3AA6CAAE" w14:textId="77777777" w:rsidTr="009932B7">
        <w:trPr>
          <w:trHeight w:val="403"/>
        </w:trPr>
        <w:tc>
          <w:tcPr>
            <w:tcW w:w="2835" w:type="dxa"/>
            <w:vMerge/>
            <w:vAlign w:val="center"/>
          </w:tcPr>
          <w:p w14:paraId="7B2F848F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8FD660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09112AD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транспортировки и складирования материалов, деталей, приспособлений и инструмента в пределах рабочей</w:t>
            </w:r>
          </w:p>
          <w:p w14:paraId="5C40BD30" w14:textId="388667E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зоны</w:t>
            </w:r>
          </w:p>
        </w:tc>
      </w:tr>
      <w:tr w:rsidR="009932B7" w:rsidRPr="009932B7" w14:paraId="1C24F605" w14:textId="77777777" w:rsidTr="009932B7">
        <w:trPr>
          <w:trHeight w:val="173"/>
        </w:trPr>
        <w:tc>
          <w:tcPr>
            <w:tcW w:w="2835" w:type="dxa"/>
            <w:vMerge/>
            <w:vAlign w:val="center"/>
          </w:tcPr>
          <w:p w14:paraId="38B546D1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4B15CFA4" w14:textId="62BE4B4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1D6A83AA" w14:textId="6A4DEBD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Разметка поверхностей</w:t>
            </w:r>
          </w:p>
        </w:tc>
        <w:tc>
          <w:tcPr>
            <w:tcW w:w="4962" w:type="dxa"/>
            <w:gridSpan w:val="7"/>
            <w:vAlign w:val="center"/>
          </w:tcPr>
          <w:p w14:paraId="1A49CC07" w14:textId="77B8CF2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257532F1" w14:textId="77777777" w:rsidTr="009932B7">
        <w:trPr>
          <w:trHeight w:val="173"/>
        </w:trPr>
        <w:tc>
          <w:tcPr>
            <w:tcW w:w="2835" w:type="dxa"/>
            <w:vMerge/>
            <w:vAlign w:val="center"/>
          </w:tcPr>
          <w:p w14:paraId="01DAA1F1" w14:textId="77777777" w:rsidR="006A7A5C" w:rsidRPr="009932B7" w:rsidRDefault="006A7A5C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B83531F" w14:textId="77777777" w:rsidR="006A7A5C" w:rsidRPr="009932B7" w:rsidRDefault="006A7A5C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818AB6C" w14:textId="0290629E" w:rsidR="006A7A5C" w:rsidRPr="009932B7" w:rsidRDefault="006A7A5C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7D77C1C9" w14:textId="77777777" w:rsidTr="009932B7">
        <w:trPr>
          <w:trHeight w:val="172"/>
        </w:trPr>
        <w:tc>
          <w:tcPr>
            <w:tcW w:w="2835" w:type="dxa"/>
            <w:vMerge/>
            <w:vAlign w:val="center"/>
          </w:tcPr>
          <w:p w14:paraId="51B8A042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2E8E41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B83E1BC" w14:textId="2E63698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Размечать поверхности помещения(й) под монтаж конструкций сложной геометрической формы.</w:t>
            </w:r>
          </w:p>
        </w:tc>
      </w:tr>
      <w:tr w:rsidR="009932B7" w:rsidRPr="009932B7" w14:paraId="05316E81" w14:textId="77777777" w:rsidTr="009932B7">
        <w:trPr>
          <w:trHeight w:val="172"/>
        </w:trPr>
        <w:tc>
          <w:tcPr>
            <w:tcW w:w="2835" w:type="dxa"/>
            <w:vMerge/>
            <w:vAlign w:val="center"/>
          </w:tcPr>
          <w:p w14:paraId="765229B6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9172852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872BFB6" w14:textId="7834FD4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19D89370" w14:textId="77777777" w:rsidTr="009932B7">
        <w:trPr>
          <w:trHeight w:val="172"/>
        </w:trPr>
        <w:tc>
          <w:tcPr>
            <w:tcW w:w="2835" w:type="dxa"/>
            <w:vMerge/>
            <w:vAlign w:val="center"/>
          </w:tcPr>
          <w:p w14:paraId="7C48C225" w14:textId="77777777" w:rsidR="00A53ADD" w:rsidRPr="009932B7" w:rsidRDefault="00A53AD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E4CFCBB" w14:textId="77777777" w:rsidR="00A53ADD" w:rsidRPr="009932B7" w:rsidRDefault="00A53AD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A884C01" w14:textId="273626D2" w:rsidR="00A53ADD" w:rsidRPr="009932B7" w:rsidRDefault="00A53AD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090B1FFC" w14:textId="77777777" w:rsidTr="009932B7">
        <w:trPr>
          <w:trHeight w:val="172"/>
        </w:trPr>
        <w:tc>
          <w:tcPr>
            <w:tcW w:w="2835" w:type="dxa"/>
            <w:vMerge/>
            <w:vAlign w:val="center"/>
          </w:tcPr>
          <w:p w14:paraId="546905FB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C175416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601AB09" w14:textId="16E0D77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Способы и приемы разметки мест установки КОК сложной геометрической формы</w:t>
            </w:r>
          </w:p>
        </w:tc>
      </w:tr>
      <w:tr w:rsidR="009932B7" w:rsidRPr="009932B7" w14:paraId="440E7495" w14:textId="77777777" w:rsidTr="009932B7">
        <w:trPr>
          <w:trHeight w:val="288"/>
        </w:trPr>
        <w:tc>
          <w:tcPr>
            <w:tcW w:w="2835" w:type="dxa"/>
            <w:vMerge/>
            <w:vAlign w:val="center"/>
          </w:tcPr>
          <w:p w14:paraId="79AF9A4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3E87082E" w14:textId="569A871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3:</w:t>
            </w:r>
          </w:p>
          <w:p w14:paraId="60BF0962" w14:textId="0955ABD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Установка элементов каркаса сложных конструкций</w:t>
            </w:r>
          </w:p>
        </w:tc>
        <w:tc>
          <w:tcPr>
            <w:tcW w:w="4962" w:type="dxa"/>
            <w:gridSpan w:val="7"/>
            <w:vAlign w:val="center"/>
          </w:tcPr>
          <w:p w14:paraId="1BD7E239" w14:textId="5E42469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63AD533D" w14:textId="77777777" w:rsidTr="009932B7">
        <w:trPr>
          <w:trHeight w:val="288"/>
        </w:trPr>
        <w:tc>
          <w:tcPr>
            <w:tcW w:w="2835" w:type="dxa"/>
            <w:vMerge/>
            <w:vAlign w:val="center"/>
          </w:tcPr>
          <w:p w14:paraId="5C20A653" w14:textId="77777777" w:rsidR="00A53ADD" w:rsidRPr="009932B7" w:rsidRDefault="00A53AD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B99A04E" w14:textId="77777777" w:rsidR="00A53ADD" w:rsidRPr="009932B7" w:rsidRDefault="00A53AD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FA7CE96" w14:textId="689937FD" w:rsidR="00A53ADD" w:rsidRPr="009932B7" w:rsidRDefault="00A53AD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3F523BD7" w14:textId="77777777" w:rsidTr="009932B7">
        <w:trPr>
          <w:trHeight w:val="288"/>
        </w:trPr>
        <w:tc>
          <w:tcPr>
            <w:tcW w:w="2835" w:type="dxa"/>
            <w:vMerge/>
            <w:vAlign w:val="center"/>
          </w:tcPr>
          <w:p w14:paraId="323BF9AD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1E6323F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8E94329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Выбирать профили для изготовления элементов каркасов сложной геометрической формы</w:t>
            </w:r>
          </w:p>
          <w:p w14:paraId="17C24F25" w14:textId="471133AF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Резать, гнуть различные виды профилей по размеру</w:t>
            </w:r>
          </w:p>
          <w:p w14:paraId="1462EA5A" w14:textId="733CA4A8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Изготавливать элементы каркасов сложной геометрической формы для арок, карнизов, сводов, многоуровневых</w:t>
            </w:r>
          </w:p>
          <w:p w14:paraId="044C896D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потолков, подвесных потолков сводчато-купольного типа</w:t>
            </w:r>
          </w:p>
          <w:p w14:paraId="5C1A6498" w14:textId="705FB12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4. Производить расчет узлов сложных конструкций</w:t>
            </w:r>
          </w:p>
          <w:p w14:paraId="372270E8" w14:textId="2DE4ACC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5. Монтировать криволинейные, ломаные, многоуровневые каркасы в соответствии с проектной документацией</w:t>
            </w:r>
          </w:p>
        </w:tc>
      </w:tr>
      <w:tr w:rsidR="009932B7" w:rsidRPr="009932B7" w14:paraId="5A0748F8" w14:textId="77777777" w:rsidTr="009932B7">
        <w:trPr>
          <w:trHeight w:val="288"/>
        </w:trPr>
        <w:tc>
          <w:tcPr>
            <w:tcW w:w="2835" w:type="dxa"/>
            <w:vMerge/>
            <w:vAlign w:val="center"/>
          </w:tcPr>
          <w:p w14:paraId="50CE6C7D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A24D8E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2A188BC" w14:textId="2AA135C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13C78A8F" w14:textId="77777777" w:rsidTr="009932B7">
        <w:trPr>
          <w:trHeight w:val="288"/>
        </w:trPr>
        <w:tc>
          <w:tcPr>
            <w:tcW w:w="2835" w:type="dxa"/>
            <w:vMerge/>
            <w:vAlign w:val="center"/>
          </w:tcPr>
          <w:p w14:paraId="2270D974" w14:textId="77777777" w:rsidR="00A53ADD" w:rsidRPr="009932B7" w:rsidRDefault="00A53AD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E530E81" w14:textId="77777777" w:rsidR="00A53ADD" w:rsidRPr="009932B7" w:rsidRDefault="00A53AD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3606320" w14:textId="452E52DD" w:rsidR="00A53ADD" w:rsidRPr="009932B7" w:rsidRDefault="00A53AD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63F40740" w14:textId="77777777" w:rsidTr="009932B7">
        <w:trPr>
          <w:trHeight w:val="288"/>
        </w:trPr>
        <w:tc>
          <w:tcPr>
            <w:tcW w:w="2835" w:type="dxa"/>
            <w:vMerge/>
            <w:vAlign w:val="center"/>
          </w:tcPr>
          <w:p w14:paraId="64874688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4A9B396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496C6C8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Правила раскроя металлических профилей для каркасов</w:t>
            </w:r>
          </w:p>
          <w:p w14:paraId="5A4FDA1C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Способы крепления профилей каркасов к базовому основанию</w:t>
            </w:r>
          </w:p>
          <w:p w14:paraId="446F37DE" w14:textId="14746B1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Способы устройства ниш, фальшколонн, внутренних куполов и сводов из листовых материалов</w:t>
            </w:r>
          </w:p>
          <w:p w14:paraId="79BF155D" w14:textId="526B092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4. Способы соединения профилей каркасов сложной геометрической формы</w:t>
            </w:r>
          </w:p>
          <w:p w14:paraId="6D5B55B6" w14:textId="7533F16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5. Способы изготовления каркасов КОК сложной геометрической формы</w:t>
            </w:r>
          </w:p>
        </w:tc>
      </w:tr>
      <w:tr w:rsidR="009932B7" w:rsidRPr="009932B7" w14:paraId="1E88739B" w14:textId="77777777" w:rsidTr="009932B7">
        <w:trPr>
          <w:trHeight w:val="265"/>
        </w:trPr>
        <w:tc>
          <w:tcPr>
            <w:tcW w:w="2835" w:type="dxa"/>
            <w:vMerge w:val="restart"/>
            <w:vAlign w:val="center"/>
          </w:tcPr>
          <w:p w14:paraId="62F64B03" w14:textId="77777777" w:rsidR="0040575B" w:rsidRPr="009932B7" w:rsidRDefault="008A0221" w:rsidP="009932B7">
            <w:pPr>
              <w:rPr>
                <w:b/>
                <w:bCs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bCs/>
                <w:sz w:val="24"/>
                <w:szCs w:val="24"/>
                <w:lang w:val="ru-RU" w:eastAsia="ru-RU"/>
              </w:rPr>
              <w:t>5. Устройство к</w:t>
            </w:r>
          </w:p>
          <w:p w14:paraId="4726E858" w14:textId="1DA89034" w:rsidR="008A0221" w:rsidRPr="009932B7" w:rsidRDefault="008A0221" w:rsidP="009932B7">
            <w:pPr>
              <w:rPr>
                <w:b/>
                <w:bCs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bCs/>
                <w:sz w:val="24"/>
                <w:szCs w:val="24"/>
                <w:lang w:val="ru-RU" w:eastAsia="ru-RU"/>
              </w:rPr>
              <w:t>аркасно-обшивных конструкций сложной геометрической формы</w:t>
            </w:r>
          </w:p>
          <w:p w14:paraId="5ADB386D" w14:textId="77777777" w:rsidR="008A0221" w:rsidRPr="009932B7" w:rsidRDefault="008A0221" w:rsidP="009932B7">
            <w:pPr>
              <w:rPr>
                <w:b/>
                <w:bCs/>
                <w:sz w:val="24"/>
                <w:szCs w:val="24"/>
                <w:lang w:val="ru-RU"/>
              </w:rPr>
            </w:pPr>
          </w:p>
          <w:p w14:paraId="6E3AC3F6" w14:textId="251C3B9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5F7CB4B8" w14:textId="4FB5E4AF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функция </w:t>
            </w:r>
            <w:r w:rsidR="008A0221" w:rsidRPr="009932B7">
              <w:rPr>
                <w:b/>
                <w:sz w:val="24"/>
                <w:szCs w:val="24"/>
                <w:lang w:val="ru-RU"/>
              </w:rPr>
              <w:t>5.</w:t>
            </w:r>
            <w:r w:rsidR="00B00C43" w:rsidRPr="009932B7">
              <w:rPr>
                <w:b/>
                <w:sz w:val="24"/>
                <w:szCs w:val="24"/>
                <w:lang w:val="ru-RU"/>
              </w:rPr>
              <w:t>3</w:t>
            </w:r>
            <w:r w:rsidRPr="009932B7">
              <w:rPr>
                <w:b/>
                <w:sz w:val="24"/>
                <w:szCs w:val="24"/>
                <w:lang w:val="ru-RU"/>
              </w:rPr>
              <w:t>:</w:t>
            </w:r>
          </w:p>
          <w:p w14:paraId="63ECED57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Обшивка каркасов КОК сложной геометрической</w:t>
            </w:r>
          </w:p>
          <w:p w14:paraId="135A0058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формы строительными листовыми и плитными</w:t>
            </w:r>
          </w:p>
          <w:p w14:paraId="7ECBEC5C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lastRenderedPageBreak/>
              <w:t>материалами, криволинейными и ломаными</w:t>
            </w:r>
          </w:p>
          <w:p w14:paraId="20CF68C9" w14:textId="70376EB2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элементами</w:t>
            </w:r>
          </w:p>
        </w:tc>
        <w:tc>
          <w:tcPr>
            <w:tcW w:w="2127" w:type="dxa"/>
            <w:vMerge w:val="restart"/>
            <w:vAlign w:val="center"/>
          </w:tcPr>
          <w:p w14:paraId="5FA6E2A3" w14:textId="6740038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lastRenderedPageBreak/>
              <w:t>Задача 1:</w:t>
            </w:r>
          </w:p>
          <w:p w14:paraId="35BCDF84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Установка в проектное положение элементов обшивки сложной геометрической</w:t>
            </w:r>
          </w:p>
          <w:p w14:paraId="4FF3B744" w14:textId="29D7934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формы</w:t>
            </w:r>
          </w:p>
        </w:tc>
        <w:tc>
          <w:tcPr>
            <w:tcW w:w="4962" w:type="dxa"/>
            <w:gridSpan w:val="7"/>
            <w:vAlign w:val="center"/>
          </w:tcPr>
          <w:p w14:paraId="53CA9A26" w14:textId="36EA725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395C8F64" w14:textId="77777777" w:rsidTr="009932B7">
        <w:trPr>
          <w:trHeight w:val="265"/>
        </w:trPr>
        <w:tc>
          <w:tcPr>
            <w:tcW w:w="2835" w:type="dxa"/>
            <w:vMerge/>
            <w:vAlign w:val="center"/>
          </w:tcPr>
          <w:p w14:paraId="78DF86FA" w14:textId="77777777" w:rsidR="00A53ADD" w:rsidRPr="009932B7" w:rsidRDefault="00A53ADD" w:rsidP="009932B7">
            <w:pPr>
              <w:rPr>
                <w:b/>
                <w:bCs/>
                <w:sz w:val="24"/>
                <w:szCs w:val="24"/>
                <w:lang w:val="ru-RU" w:eastAsia="ru-RU"/>
              </w:rPr>
            </w:pPr>
          </w:p>
        </w:tc>
        <w:tc>
          <w:tcPr>
            <w:tcW w:w="2127" w:type="dxa"/>
            <w:vMerge/>
            <w:vAlign w:val="center"/>
          </w:tcPr>
          <w:p w14:paraId="324A1D88" w14:textId="77777777" w:rsidR="00A53ADD" w:rsidRPr="009932B7" w:rsidRDefault="00A53AD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05BB5DB" w14:textId="36F1CAF1" w:rsidR="00A53ADD" w:rsidRPr="009932B7" w:rsidRDefault="00A53AD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31A44E52" w14:textId="77777777" w:rsidTr="009932B7">
        <w:trPr>
          <w:trHeight w:val="748"/>
        </w:trPr>
        <w:tc>
          <w:tcPr>
            <w:tcW w:w="2835" w:type="dxa"/>
            <w:vMerge/>
            <w:vAlign w:val="center"/>
          </w:tcPr>
          <w:p w14:paraId="4CE2893D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9B7B4FD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F1C04D0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Изгибать гипсокартонные листы и другие строительные листовые и плитные</w:t>
            </w:r>
          </w:p>
          <w:p w14:paraId="4F74F9B7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материалы на гипсовой основе сухим, мокрым способом и способом фрезерования</w:t>
            </w:r>
          </w:p>
          <w:p w14:paraId="4A8C81B6" w14:textId="3172496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Изгибать ц</w:t>
            </w:r>
            <w:r w:rsidR="00A11262" w:rsidRPr="009932B7">
              <w:rPr>
                <w:bCs/>
                <w:sz w:val="24"/>
                <w:szCs w:val="24"/>
                <w:lang w:val="ru-RU"/>
              </w:rPr>
              <w:t>ементно-минеральные плиты типа «</w:t>
            </w:r>
            <w:r w:rsidRPr="009932B7">
              <w:rPr>
                <w:bCs/>
                <w:sz w:val="24"/>
                <w:szCs w:val="24"/>
                <w:lang w:val="ru-RU"/>
              </w:rPr>
              <w:t>аквапанель</w:t>
            </w:r>
            <w:r w:rsidR="00A11262" w:rsidRPr="009932B7">
              <w:rPr>
                <w:bCs/>
                <w:sz w:val="24"/>
                <w:szCs w:val="24"/>
                <w:lang w:val="ru-RU"/>
              </w:rPr>
              <w:t>»</w:t>
            </w:r>
            <w:r w:rsidRPr="009932B7">
              <w:rPr>
                <w:bCs/>
                <w:sz w:val="24"/>
                <w:szCs w:val="24"/>
                <w:lang w:val="ru-RU"/>
              </w:rPr>
              <w:t>, производить их</w:t>
            </w:r>
          </w:p>
          <w:p w14:paraId="775D80A5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рациональный раскрой</w:t>
            </w:r>
          </w:p>
          <w:p w14:paraId="07A720DC" w14:textId="06409DAE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Пользоваться установленной технической документацией</w:t>
            </w:r>
          </w:p>
        </w:tc>
      </w:tr>
      <w:tr w:rsidR="009932B7" w:rsidRPr="009932B7" w14:paraId="740CB65C" w14:textId="77777777" w:rsidTr="009932B7">
        <w:trPr>
          <w:trHeight w:val="215"/>
        </w:trPr>
        <w:tc>
          <w:tcPr>
            <w:tcW w:w="2835" w:type="dxa"/>
            <w:vMerge/>
            <w:vAlign w:val="center"/>
          </w:tcPr>
          <w:p w14:paraId="075D74B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7522FB3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6FC9C81" w14:textId="6B769064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191D052B" w14:textId="77777777" w:rsidTr="009932B7">
        <w:trPr>
          <w:trHeight w:val="215"/>
        </w:trPr>
        <w:tc>
          <w:tcPr>
            <w:tcW w:w="2835" w:type="dxa"/>
            <w:vMerge/>
            <w:vAlign w:val="center"/>
          </w:tcPr>
          <w:p w14:paraId="401A5DC6" w14:textId="77777777" w:rsidR="00A53ADD" w:rsidRPr="009932B7" w:rsidRDefault="00A53ADD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E8C39CA" w14:textId="77777777" w:rsidR="00A53ADD" w:rsidRPr="009932B7" w:rsidRDefault="00A53ADD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491D172" w14:textId="204823A9" w:rsidR="00A53ADD" w:rsidRPr="009932B7" w:rsidRDefault="00A53ADD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9932B7" w14:paraId="7ADFAB93" w14:textId="77777777" w:rsidTr="009932B7">
        <w:trPr>
          <w:trHeight w:val="471"/>
        </w:trPr>
        <w:tc>
          <w:tcPr>
            <w:tcW w:w="2835" w:type="dxa"/>
            <w:vMerge/>
            <w:vAlign w:val="center"/>
          </w:tcPr>
          <w:p w14:paraId="26BCDBCA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6488B4E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18150EA6" w14:textId="7099C76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Способы изгиба листовых материалов</w:t>
            </w:r>
          </w:p>
        </w:tc>
      </w:tr>
      <w:tr w:rsidR="009932B7" w:rsidRPr="009932B7" w14:paraId="6CF42957" w14:textId="77777777" w:rsidTr="009932B7">
        <w:trPr>
          <w:trHeight w:val="324"/>
        </w:trPr>
        <w:tc>
          <w:tcPr>
            <w:tcW w:w="2835" w:type="dxa"/>
            <w:vMerge/>
            <w:vAlign w:val="center"/>
          </w:tcPr>
          <w:p w14:paraId="275177D6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478F2158" w14:textId="14E670AD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Задача 2:</w:t>
            </w:r>
          </w:p>
          <w:p w14:paraId="084E85BD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Крепление на каркас подготовленных криволинейных и ломаных элементов из</w:t>
            </w:r>
          </w:p>
          <w:p w14:paraId="7B6F0409" w14:textId="476D678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строительных листовых и плитных материалов</w:t>
            </w:r>
          </w:p>
        </w:tc>
        <w:tc>
          <w:tcPr>
            <w:tcW w:w="4962" w:type="dxa"/>
            <w:gridSpan w:val="7"/>
            <w:vAlign w:val="center"/>
          </w:tcPr>
          <w:p w14:paraId="6CFACF6B" w14:textId="457494F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44539770" w14:textId="77777777" w:rsidTr="009932B7">
        <w:trPr>
          <w:trHeight w:val="324"/>
        </w:trPr>
        <w:tc>
          <w:tcPr>
            <w:tcW w:w="2835" w:type="dxa"/>
            <w:vMerge/>
            <w:vAlign w:val="center"/>
          </w:tcPr>
          <w:p w14:paraId="73B6D198" w14:textId="77777777" w:rsidR="006B7727" w:rsidRPr="009932B7" w:rsidRDefault="006B7727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7939D31" w14:textId="77777777" w:rsidR="006B7727" w:rsidRPr="009932B7" w:rsidRDefault="006B7727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5024D13" w14:textId="0E913938" w:rsidR="006B7727" w:rsidRPr="009932B7" w:rsidRDefault="006B7727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8D267C" w14:paraId="5EA21558" w14:textId="77777777" w:rsidTr="009932B7">
        <w:trPr>
          <w:trHeight w:val="632"/>
        </w:trPr>
        <w:tc>
          <w:tcPr>
            <w:tcW w:w="2835" w:type="dxa"/>
            <w:vMerge/>
            <w:vAlign w:val="center"/>
          </w:tcPr>
          <w:p w14:paraId="08900000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175CA5FE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BDF24B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Крепить элементы обшивки к каркасам сложной геометрической формы</w:t>
            </w:r>
          </w:p>
          <w:p w14:paraId="7420D05E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Производить расчеты надежности крепления конструкций с дополнительными</w:t>
            </w:r>
          </w:p>
          <w:p w14:paraId="5858B845" w14:textId="29E68EF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архитектурными и декоративными элементами, осуществлять их крепление</w:t>
            </w:r>
          </w:p>
        </w:tc>
      </w:tr>
      <w:tr w:rsidR="009932B7" w:rsidRPr="009932B7" w14:paraId="317E9382" w14:textId="77777777" w:rsidTr="009932B7">
        <w:trPr>
          <w:trHeight w:val="283"/>
        </w:trPr>
        <w:tc>
          <w:tcPr>
            <w:tcW w:w="2835" w:type="dxa"/>
            <w:vMerge/>
            <w:vAlign w:val="center"/>
          </w:tcPr>
          <w:p w14:paraId="0B19A87D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2617CE1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100A9CB" w14:textId="3B9CBD9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Знания</w:t>
            </w:r>
          </w:p>
        </w:tc>
      </w:tr>
      <w:tr w:rsidR="009932B7" w:rsidRPr="009932B7" w14:paraId="5523FD7C" w14:textId="77777777" w:rsidTr="009932B7">
        <w:trPr>
          <w:trHeight w:val="283"/>
        </w:trPr>
        <w:tc>
          <w:tcPr>
            <w:tcW w:w="2835" w:type="dxa"/>
            <w:vMerge/>
            <w:vAlign w:val="center"/>
          </w:tcPr>
          <w:p w14:paraId="436495B5" w14:textId="77777777" w:rsidR="006B7727" w:rsidRPr="009932B7" w:rsidRDefault="006B7727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4D01C78" w14:textId="77777777" w:rsidR="006B7727" w:rsidRPr="009932B7" w:rsidRDefault="006B7727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EE0E7A8" w14:textId="1DA79806" w:rsidR="006B7727" w:rsidRPr="009932B7" w:rsidRDefault="006B7727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(4-6 разряд)</w:t>
            </w:r>
          </w:p>
        </w:tc>
      </w:tr>
      <w:tr w:rsidR="009932B7" w:rsidRPr="009932B7" w14:paraId="339CCF82" w14:textId="77777777" w:rsidTr="009932B7">
        <w:trPr>
          <w:trHeight w:val="2937"/>
        </w:trPr>
        <w:tc>
          <w:tcPr>
            <w:tcW w:w="2835" w:type="dxa"/>
            <w:vMerge/>
            <w:vAlign w:val="center"/>
          </w:tcPr>
          <w:p w14:paraId="5FEDB5FF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D6BD453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AE5541B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1. Способы крепления к каркасу элементов криволинейных и ломаных форм</w:t>
            </w:r>
          </w:p>
          <w:p w14:paraId="2D890712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2. Правила крепления листовых материалов и декоративных элементов к каркасам</w:t>
            </w:r>
          </w:p>
          <w:p w14:paraId="334856BA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3. Методы расчета надежности крепления конструкций с дополнительными</w:t>
            </w:r>
          </w:p>
          <w:p w14:paraId="6CBD4213" w14:textId="7933DBD5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архитектурными и декоративными элементами</w:t>
            </w:r>
          </w:p>
        </w:tc>
      </w:tr>
      <w:tr w:rsidR="009932B7" w:rsidRPr="009932B7" w14:paraId="256A9FBD" w14:textId="77777777" w:rsidTr="009932B7">
        <w:trPr>
          <w:trHeight w:val="189"/>
        </w:trPr>
        <w:tc>
          <w:tcPr>
            <w:tcW w:w="2835" w:type="dxa"/>
            <w:vMerge w:val="restart"/>
            <w:vAlign w:val="center"/>
          </w:tcPr>
          <w:p w14:paraId="7E1A6AE7" w14:textId="425FD5A8" w:rsidR="00030A14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6. </w:t>
            </w:r>
            <w:r w:rsidR="00030A14" w:rsidRPr="009932B7">
              <w:rPr>
                <w:b/>
                <w:bCs/>
                <w:sz w:val="24"/>
                <w:szCs w:val="24"/>
                <w:lang w:val="ru-RU"/>
              </w:rPr>
              <w:t>Технология шпаклевания поверхностей</w:t>
            </w:r>
            <w:r w:rsidR="00030A14" w:rsidRPr="009932B7">
              <w:rPr>
                <w:sz w:val="24"/>
                <w:szCs w:val="24"/>
                <w:lang w:val="ru-RU"/>
              </w:rPr>
              <w:t xml:space="preserve"> </w:t>
            </w:r>
          </w:p>
          <w:p w14:paraId="07686DDF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5851B855" w14:textId="285A4761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 xml:space="preserve">Трудовая </w:t>
            </w:r>
          </w:p>
          <w:p w14:paraId="52197C21" w14:textId="66CBD763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val="ru-RU"/>
              </w:rPr>
              <w:t>функция 6.1:</w:t>
            </w:r>
          </w:p>
          <w:p w14:paraId="2F95F481" w14:textId="77777777" w:rsidR="00030A14" w:rsidRPr="009932B7" w:rsidRDefault="00030A14" w:rsidP="009932B7">
            <w:pPr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Cs/>
                <w:sz w:val="24"/>
                <w:szCs w:val="24"/>
                <w:lang w:val="ru-RU"/>
              </w:rPr>
              <w:t>Шпаклевание поверхностей листовых и плитных материалов вручную и механизированным способом</w:t>
            </w:r>
          </w:p>
          <w:p w14:paraId="3512DC30" w14:textId="77777777" w:rsidR="00030A14" w:rsidRPr="009932B7" w:rsidRDefault="00030A14" w:rsidP="009932B7">
            <w:pPr>
              <w:rPr>
                <w:b/>
                <w:sz w:val="24"/>
                <w:szCs w:val="24"/>
                <w:lang w:val="ru-RU"/>
              </w:rPr>
            </w:pPr>
          </w:p>
          <w:p w14:paraId="2C9D68A5" w14:textId="77777777" w:rsidR="00DC42B9" w:rsidRPr="009932B7" w:rsidRDefault="00DC42B9" w:rsidP="009932B7">
            <w:pPr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2DC446A7" w14:textId="487363B5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Задача 1:</w:t>
            </w:r>
            <w:r w:rsidRPr="009932B7">
              <w:rPr>
                <w:sz w:val="24"/>
                <w:szCs w:val="24"/>
                <w:lang w:val="ru-RU" w:eastAsia="ru-RU"/>
              </w:rPr>
              <w:t xml:space="preserve"> Грунтование поверхностей вручную и механизированным способом</w:t>
            </w:r>
          </w:p>
        </w:tc>
        <w:tc>
          <w:tcPr>
            <w:tcW w:w="4962" w:type="dxa"/>
            <w:gridSpan w:val="7"/>
            <w:vAlign w:val="center"/>
          </w:tcPr>
          <w:p w14:paraId="5DD73DCC" w14:textId="365C20C3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</w:rPr>
              <w:t>Умения</w:t>
            </w:r>
          </w:p>
        </w:tc>
      </w:tr>
      <w:tr w:rsidR="009932B7" w:rsidRPr="009932B7" w14:paraId="377844FF" w14:textId="77777777" w:rsidTr="009932B7">
        <w:trPr>
          <w:trHeight w:val="189"/>
        </w:trPr>
        <w:tc>
          <w:tcPr>
            <w:tcW w:w="2835" w:type="dxa"/>
            <w:vMerge/>
            <w:vAlign w:val="center"/>
          </w:tcPr>
          <w:p w14:paraId="49C6B9CA" w14:textId="77777777" w:rsidR="006B7727" w:rsidRPr="009932B7" w:rsidRDefault="006B7727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7D247A2" w14:textId="77777777" w:rsidR="006B7727" w:rsidRPr="009932B7" w:rsidRDefault="006B7727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912F61C" w14:textId="53C16E45" w:rsidR="006B7727" w:rsidRPr="009932B7" w:rsidRDefault="006B7727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0E994BDE" w14:textId="77777777" w:rsidTr="009932B7">
        <w:trPr>
          <w:trHeight w:val="624"/>
        </w:trPr>
        <w:tc>
          <w:tcPr>
            <w:tcW w:w="2835" w:type="dxa"/>
            <w:vMerge/>
            <w:vAlign w:val="center"/>
          </w:tcPr>
          <w:p w14:paraId="5203A20B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06C64EC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968A547" w14:textId="77F4A27A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/>
              </w:rPr>
              <w:t>1. Наносить на поверхность грунтовочные составы вручную и механизированным способом</w:t>
            </w:r>
          </w:p>
        </w:tc>
      </w:tr>
      <w:tr w:rsidR="009932B7" w:rsidRPr="009932B7" w14:paraId="19039F37" w14:textId="77777777" w:rsidTr="009932B7">
        <w:trPr>
          <w:trHeight w:val="150"/>
        </w:trPr>
        <w:tc>
          <w:tcPr>
            <w:tcW w:w="2835" w:type="dxa"/>
            <w:vMerge/>
            <w:vAlign w:val="center"/>
          </w:tcPr>
          <w:p w14:paraId="00273ADF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C0A2E9C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DAB2051" w14:textId="1583925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Знания</w:t>
            </w:r>
          </w:p>
        </w:tc>
      </w:tr>
      <w:tr w:rsidR="009932B7" w:rsidRPr="009932B7" w14:paraId="02334D1D" w14:textId="77777777" w:rsidTr="009932B7">
        <w:trPr>
          <w:trHeight w:val="150"/>
        </w:trPr>
        <w:tc>
          <w:tcPr>
            <w:tcW w:w="2835" w:type="dxa"/>
            <w:vMerge/>
            <w:vAlign w:val="center"/>
          </w:tcPr>
          <w:p w14:paraId="6B63A640" w14:textId="77777777" w:rsidR="006B7727" w:rsidRPr="009932B7" w:rsidRDefault="006B7727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8EDD617" w14:textId="77777777" w:rsidR="006B7727" w:rsidRPr="009932B7" w:rsidRDefault="006B7727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73B1F7A" w14:textId="021A9BBD" w:rsidR="006B7727" w:rsidRPr="009932B7" w:rsidRDefault="006B7727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5F0CA9A4" w14:textId="77777777" w:rsidTr="009932B7">
        <w:trPr>
          <w:trHeight w:val="624"/>
        </w:trPr>
        <w:tc>
          <w:tcPr>
            <w:tcW w:w="2835" w:type="dxa"/>
            <w:vMerge/>
            <w:vAlign w:val="center"/>
          </w:tcPr>
          <w:p w14:paraId="34768073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12A897A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063013A" w14:textId="77777777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Виды и основные свойства грунтовочных составов</w:t>
            </w:r>
          </w:p>
          <w:p w14:paraId="17E8F506" w14:textId="6132CFDB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/>
              </w:rPr>
              <w:t>2. Правила нанесения грунтовочных составов механизированным способом</w:t>
            </w:r>
          </w:p>
        </w:tc>
      </w:tr>
      <w:tr w:rsidR="009932B7" w:rsidRPr="009932B7" w14:paraId="23582C7E" w14:textId="77777777" w:rsidTr="009932B7">
        <w:trPr>
          <w:trHeight w:val="205"/>
        </w:trPr>
        <w:tc>
          <w:tcPr>
            <w:tcW w:w="2835" w:type="dxa"/>
            <w:vMerge/>
            <w:vAlign w:val="center"/>
          </w:tcPr>
          <w:p w14:paraId="05DF7B2A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3348B899" w14:textId="51162292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Задача 2:</w:t>
            </w:r>
            <w:r w:rsidRPr="009932B7">
              <w:rPr>
                <w:sz w:val="24"/>
                <w:szCs w:val="24"/>
                <w:lang w:val="ru-RU" w:eastAsia="ru-RU"/>
              </w:rPr>
              <w:t xml:space="preserve"> Приготовление шпаклевочных составов для финишного выравнивания поверхностей</w:t>
            </w:r>
          </w:p>
          <w:p w14:paraId="6984BC1E" w14:textId="77777777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431BE24" w14:textId="2C28F6D0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  <w:lang w:eastAsia="ru-RU"/>
              </w:rPr>
              <w:t>Умения</w:t>
            </w:r>
          </w:p>
        </w:tc>
      </w:tr>
      <w:tr w:rsidR="009932B7" w:rsidRPr="009932B7" w14:paraId="46E263E1" w14:textId="77777777" w:rsidTr="009932B7">
        <w:trPr>
          <w:trHeight w:val="205"/>
        </w:trPr>
        <w:tc>
          <w:tcPr>
            <w:tcW w:w="2835" w:type="dxa"/>
            <w:vMerge/>
            <w:vAlign w:val="center"/>
          </w:tcPr>
          <w:p w14:paraId="551E6DD2" w14:textId="77777777" w:rsidR="006B7727" w:rsidRPr="009932B7" w:rsidRDefault="006B7727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B67EA62" w14:textId="77777777" w:rsidR="006B7727" w:rsidRPr="009932B7" w:rsidRDefault="006B7727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C9763F4" w14:textId="75BC800C" w:rsidR="006B7727" w:rsidRPr="009932B7" w:rsidRDefault="006B7727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033CC324" w14:textId="77777777" w:rsidTr="009932B7">
        <w:trPr>
          <w:trHeight w:val="622"/>
        </w:trPr>
        <w:tc>
          <w:tcPr>
            <w:tcW w:w="2835" w:type="dxa"/>
            <w:vMerge/>
            <w:vAlign w:val="center"/>
          </w:tcPr>
          <w:p w14:paraId="50AA577B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31EAEA58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A916414" w14:textId="77777777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Выбирать шпаклевочные составы в соответствии с видом основания и типом финишного покрытия</w:t>
            </w:r>
          </w:p>
          <w:p w14:paraId="1C2CF196" w14:textId="76B916EC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Приготавливать шпаклевочные составы для финишного выравнивания поверхностей</w:t>
            </w:r>
          </w:p>
        </w:tc>
      </w:tr>
      <w:tr w:rsidR="009932B7" w:rsidRPr="009932B7" w14:paraId="2510E6B0" w14:textId="77777777" w:rsidTr="009932B7">
        <w:trPr>
          <w:trHeight w:val="251"/>
        </w:trPr>
        <w:tc>
          <w:tcPr>
            <w:tcW w:w="2835" w:type="dxa"/>
            <w:vMerge/>
            <w:vAlign w:val="center"/>
          </w:tcPr>
          <w:p w14:paraId="4D16DFAB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18F87AE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A54DF8C" w14:textId="70407696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b/>
                <w:sz w:val="24"/>
                <w:szCs w:val="24"/>
              </w:rPr>
              <w:t>Знания</w:t>
            </w:r>
          </w:p>
        </w:tc>
      </w:tr>
      <w:tr w:rsidR="009932B7" w:rsidRPr="009932B7" w14:paraId="4DA55B98" w14:textId="77777777" w:rsidTr="009932B7">
        <w:trPr>
          <w:trHeight w:val="251"/>
        </w:trPr>
        <w:tc>
          <w:tcPr>
            <w:tcW w:w="2835" w:type="dxa"/>
            <w:vMerge/>
            <w:vAlign w:val="center"/>
          </w:tcPr>
          <w:p w14:paraId="087424F3" w14:textId="77777777" w:rsidR="003B45C2" w:rsidRPr="009932B7" w:rsidRDefault="003B45C2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ABA2B75" w14:textId="77777777" w:rsidR="003B45C2" w:rsidRPr="009932B7" w:rsidRDefault="003B45C2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32215A7" w14:textId="0F6B668A" w:rsidR="003B45C2" w:rsidRPr="009932B7" w:rsidRDefault="003B45C2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6E9A3E23" w14:textId="77777777" w:rsidTr="009932B7">
        <w:trPr>
          <w:trHeight w:val="622"/>
        </w:trPr>
        <w:tc>
          <w:tcPr>
            <w:tcW w:w="2835" w:type="dxa"/>
            <w:vMerge/>
            <w:vAlign w:val="center"/>
          </w:tcPr>
          <w:p w14:paraId="146EB173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59A5580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41238D9" w14:textId="77777777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Типы и основные свойства шпаклевочных составов для финишного выравнивания</w:t>
            </w:r>
          </w:p>
          <w:p w14:paraId="3CCF0FB4" w14:textId="7A1BCD72" w:rsidR="00DC42B9" w:rsidRPr="009932B7" w:rsidRDefault="00DC42B9" w:rsidP="009932B7">
            <w:pPr>
              <w:tabs>
                <w:tab w:val="left" w:pos="299"/>
              </w:tabs>
              <w:ind w:left="35" w:right="34"/>
              <w:rPr>
                <w:bCs/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2. Правила приготовления и технология применения шпаклевочных составов для финишного выравнивания поверхностей</w:t>
            </w:r>
          </w:p>
        </w:tc>
      </w:tr>
      <w:tr w:rsidR="009932B7" w:rsidRPr="009932B7" w14:paraId="5DE30D98" w14:textId="77777777" w:rsidTr="009932B7">
        <w:trPr>
          <w:trHeight w:val="163"/>
        </w:trPr>
        <w:tc>
          <w:tcPr>
            <w:tcW w:w="2835" w:type="dxa"/>
            <w:vMerge/>
            <w:vAlign w:val="center"/>
          </w:tcPr>
          <w:p w14:paraId="127D9938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42040FBB" w14:textId="1C799D72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>Задача 3:</w:t>
            </w:r>
          </w:p>
          <w:p w14:paraId="776BA613" w14:textId="30DC4B0E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lastRenderedPageBreak/>
              <w:t>Нанесение шпаклевочных составов на поверхности вручную и механизированным способом</w:t>
            </w:r>
          </w:p>
        </w:tc>
        <w:tc>
          <w:tcPr>
            <w:tcW w:w="4962" w:type="dxa"/>
            <w:gridSpan w:val="7"/>
            <w:vAlign w:val="center"/>
          </w:tcPr>
          <w:p w14:paraId="77CF1199" w14:textId="2AFB34E6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  <w:lang w:eastAsia="ru-RU"/>
              </w:rPr>
              <w:lastRenderedPageBreak/>
              <w:t>Умения</w:t>
            </w:r>
          </w:p>
        </w:tc>
      </w:tr>
      <w:tr w:rsidR="009932B7" w:rsidRPr="009932B7" w14:paraId="3F1F65A0" w14:textId="77777777" w:rsidTr="009932B7">
        <w:trPr>
          <w:trHeight w:val="163"/>
        </w:trPr>
        <w:tc>
          <w:tcPr>
            <w:tcW w:w="2835" w:type="dxa"/>
            <w:vMerge/>
            <w:vAlign w:val="center"/>
          </w:tcPr>
          <w:p w14:paraId="407E6511" w14:textId="77777777" w:rsidR="003B45C2" w:rsidRPr="009932B7" w:rsidRDefault="003B45C2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BF81956" w14:textId="77777777" w:rsidR="003B45C2" w:rsidRPr="009932B7" w:rsidRDefault="003B45C2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7F0E21F" w14:textId="2634EC05" w:rsidR="003B45C2" w:rsidRPr="009932B7" w:rsidRDefault="003B45C2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  <w:lang w:eastAsia="ru-RU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3F3F7E92" w14:textId="77777777" w:rsidTr="009932B7">
        <w:trPr>
          <w:trHeight w:val="483"/>
        </w:trPr>
        <w:tc>
          <w:tcPr>
            <w:tcW w:w="2835" w:type="dxa"/>
            <w:vMerge/>
            <w:vAlign w:val="center"/>
          </w:tcPr>
          <w:p w14:paraId="4A8AE557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D8D12F2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81CADAC" w14:textId="0229353F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Наносить шпаклевочные составы на поверхность вручную и механизированным способом</w:t>
            </w:r>
          </w:p>
        </w:tc>
      </w:tr>
      <w:tr w:rsidR="009932B7" w:rsidRPr="009932B7" w14:paraId="38D1BB4B" w14:textId="77777777" w:rsidTr="009932B7">
        <w:trPr>
          <w:trHeight w:val="170"/>
        </w:trPr>
        <w:tc>
          <w:tcPr>
            <w:tcW w:w="2835" w:type="dxa"/>
            <w:vMerge/>
            <w:vAlign w:val="center"/>
          </w:tcPr>
          <w:p w14:paraId="01E76DC7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66B0A64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37A606A" w14:textId="01EC75A0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</w:rPr>
              <w:t>Знания</w:t>
            </w:r>
          </w:p>
        </w:tc>
      </w:tr>
      <w:tr w:rsidR="009932B7" w:rsidRPr="009932B7" w14:paraId="7127E99D" w14:textId="77777777" w:rsidTr="009932B7">
        <w:trPr>
          <w:trHeight w:val="170"/>
        </w:trPr>
        <w:tc>
          <w:tcPr>
            <w:tcW w:w="2835" w:type="dxa"/>
            <w:vMerge/>
            <w:vAlign w:val="center"/>
          </w:tcPr>
          <w:p w14:paraId="5CCD1235" w14:textId="77777777" w:rsidR="003B45C2" w:rsidRPr="009932B7" w:rsidRDefault="003B45C2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4240638E" w14:textId="77777777" w:rsidR="003B45C2" w:rsidRPr="009932B7" w:rsidRDefault="003B45C2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3B38126E" w14:textId="71C47C3F" w:rsidR="003B45C2" w:rsidRPr="009932B7" w:rsidRDefault="003B45C2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1A7835D5" w14:textId="77777777" w:rsidTr="009932B7">
        <w:trPr>
          <w:trHeight w:val="483"/>
        </w:trPr>
        <w:tc>
          <w:tcPr>
            <w:tcW w:w="2835" w:type="dxa"/>
            <w:vMerge/>
            <w:vAlign w:val="center"/>
          </w:tcPr>
          <w:p w14:paraId="610AFE97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DD5D898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FE33516" w14:textId="67693665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Способы и правила нанесения шпаклевочных составов на поверхность вручную и механизированным способом</w:t>
            </w:r>
          </w:p>
        </w:tc>
      </w:tr>
      <w:tr w:rsidR="009932B7" w:rsidRPr="009932B7" w14:paraId="2BB8B797" w14:textId="77777777" w:rsidTr="009932B7">
        <w:trPr>
          <w:trHeight w:val="180"/>
        </w:trPr>
        <w:tc>
          <w:tcPr>
            <w:tcW w:w="2835" w:type="dxa"/>
            <w:vMerge/>
            <w:vAlign w:val="center"/>
          </w:tcPr>
          <w:p w14:paraId="45D1DECE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3B9A5E31" w14:textId="1158608D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 xml:space="preserve">Задача 4: </w:t>
            </w:r>
            <w:r w:rsidRPr="009932B7">
              <w:rPr>
                <w:sz w:val="24"/>
                <w:szCs w:val="24"/>
                <w:lang w:val="ru-RU" w:eastAsia="ru-RU"/>
              </w:rPr>
              <w:t>Разравнивание шпаклевочного состава в соответствии с требованием к категории качества поверхностей К1-К4</w:t>
            </w:r>
          </w:p>
          <w:p w14:paraId="1F5D6C77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E16CCB9" w14:textId="34099169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</w:rPr>
              <w:t>Умения</w:t>
            </w:r>
          </w:p>
        </w:tc>
      </w:tr>
      <w:tr w:rsidR="009932B7" w:rsidRPr="009932B7" w14:paraId="520992A4" w14:textId="77777777" w:rsidTr="009932B7">
        <w:trPr>
          <w:trHeight w:val="180"/>
        </w:trPr>
        <w:tc>
          <w:tcPr>
            <w:tcW w:w="2835" w:type="dxa"/>
            <w:vMerge/>
            <w:vAlign w:val="center"/>
          </w:tcPr>
          <w:p w14:paraId="45B9F70E" w14:textId="77777777" w:rsidR="003B45C2" w:rsidRPr="009932B7" w:rsidRDefault="003B45C2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A47AA08" w14:textId="77777777" w:rsidR="003B45C2" w:rsidRPr="009932B7" w:rsidRDefault="003B45C2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7A52B57E" w14:textId="52191881" w:rsidR="003B45C2" w:rsidRPr="009932B7" w:rsidRDefault="003B45C2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29430649" w14:textId="77777777" w:rsidTr="009932B7">
        <w:trPr>
          <w:trHeight w:val="622"/>
        </w:trPr>
        <w:tc>
          <w:tcPr>
            <w:tcW w:w="2835" w:type="dxa"/>
            <w:vMerge/>
            <w:vAlign w:val="center"/>
          </w:tcPr>
          <w:p w14:paraId="326C818C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7B29DEC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6A6113D7" w14:textId="6E1C435B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Разравнивать шпаклевочные составы в соответствии с требованиями к категории качества поверхностей К1-К4</w:t>
            </w:r>
          </w:p>
        </w:tc>
      </w:tr>
      <w:tr w:rsidR="009932B7" w:rsidRPr="009932B7" w14:paraId="2540A9F4" w14:textId="77777777" w:rsidTr="009932B7">
        <w:trPr>
          <w:trHeight w:val="218"/>
        </w:trPr>
        <w:tc>
          <w:tcPr>
            <w:tcW w:w="2835" w:type="dxa"/>
            <w:vMerge/>
            <w:vAlign w:val="center"/>
          </w:tcPr>
          <w:p w14:paraId="0B54D692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0B84D6B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97EEC6B" w14:textId="4D50EE92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</w:rPr>
              <w:t>Знания</w:t>
            </w:r>
          </w:p>
        </w:tc>
      </w:tr>
      <w:tr w:rsidR="009932B7" w:rsidRPr="009932B7" w14:paraId="75D74708" w14:textId="77777777" w:rsidTr="009932B7">
        <w:trPr>
          <w:trHeight w:val="218"/>
        </w:trPr>
        <w:tc>
          <w:tcPr>
            <w:tcW w:w="2835" w:type="dxa"/>
            <w:vMerge/>
            <w:vAlign w:val="center"/>
          </w:tcPr>
          <w:p w14:paraId="59D51556" w14:textId="77777777" w:rsidR="003B45C2" w:rsidRPr="009932B7" w:rsidRDefault="003B45C2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EA07A67" w14:textId="77777777" w:rsidR="003B45C2" w:rsidRPr="009932B7" w:rsidRDefault="003B45C2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D84AC6A" w14:textId="4BCCB612" w:rsidR="003B45C2" w:rsidRPr="009932B7" w:rsidRDefault="003B45C2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2DEF4CA2" w14:textId="77777777" w:rsidTr="009932B7">
        <w:trPr>
          <w:trHeight w:val="622"/>
        </w:trPr>
        <w:tc>
          <w:tcPr>
            <w:tcW w:w="2835" w:type="dxa"/>
            <w:vMerge/>
            <w:vAlign w:val="center"/>
          </w:tcPr>
          <w:p w14:paraId="3CC4AA64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5FC9935F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3278392" w14:textId="34DD4243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Требования к категории качества поверхностей К1-К4</w:t>
            </w:r>
          </w:p>
        </w:tc>
      </w:tr>
      <w:tr w:rsidR="009932B7" w:rsidRPr="009932B7" w14:paraId="2A50C88C" w14:textId="77777777" w:rsidTr="009932B7">
        <w:trPr>
          <w:trHeight w:val="189"/>
        </w:trPr>
        <w:tc>
          <w:tcPr>
            <w:tcW w:w="2835" w:type="dxa"/>
            <w:vMerge/>
            <w:vAlign w:val="center"/>
          </w:tcPr>
          <w:p w14:paraId="4B560BFA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 w:val="restart"/>
            <w:vAlign w:val="center"/>
          </w:tcPr>
          <w:p w14:paraId="229B7FC0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b/>
                <w:sz w:val="24"/>
                <w:szCs w:val="24"/>
                <w:lang w:val="ru-RU" w:eastAsia="ru-RU"/>
              </w:rPr>
              <w:t xml:space="preserve">Задача 5: </w:t>
            </w:r>
          </w:p>
          <w:p w14:paraId="3F16664A" w14:textId="42809AF4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>Шлифовка поверхностей вручную и механизированным способом</w:t>
            </w:r>
          </w:p>
        </w:tc>
        <w:tc>
          <w:tcPr>
            <w:tcW w:w="4962" w:type="dxa"/>
            <w:gridSpan w:val="7"/>
            <w:vAlign w:val="center"/>
          </w:tcPr>
          <w:p w14:paraId="595EF102" w14:textId="681C21B4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</w:rPr>
              <w:t>Умения</w:t>
            </w:r>
          </w:p>
        </w:tc>
      </w:tr>
      <w:tr w:rsidR="009932B7" w:rsidRPr="009932B7" w14:paraId="6EB2002F" w14:textId="77777777" w:rsidTr="009932B7">
        <w:trPr>
          <w:trHeight w:val="189"/>
        </w:trPr>
        <w:tc>
          <w:tcPr>
            <w:tcW w:w="2835" w:type="dxa"/>
            <w:vMerge/>
            <w:vAlign w:val="center"/>
          </w:tcPr>
          <w:p w14:paraId="454BCDEF" w14:textId="77777777" w:rsidR="003B45C2" w:rsidRPr="009932B7" w:rsidRDefault="003B45C2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08282F6E" w14:textId="77777777" w:rsidR="003B45C2" w:rsidRPr="009932B7" w:rsidRDefault="003B45C2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08B04E21" w14:textId="0F91C98F" w:rsidR="003B45C2" w:rsidRPr="009932B7" w:rsidRDefault="003B45C2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69A86878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4DC0E2C7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7BC8BD4A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F12A748" w14:textId="1A45F3AC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Шлифовать поверхности вручную и механизированным способом</w:t>
            </w:r>
          </w:p>
        </w:tc>
      </w:tr>
      <w:tr w:rsidR="009932B7" w:rsidRPr="009932B7" w14:paraId="2F864F49" w14:textId="77777777" w:rsidTr="009932B7">
        <w:trPr>
          <w:trHeight w:val="176"/>
        </w:trPr>
        <w:tc>
          <w:tcPr>
            <w:tcW w:w="2835" w:type="dxa"/>
            <w:vMerge/>
            <w:vAlign w:val="center"/>
          </w:tcPr>
          <w:p w14:paraId="7CBCB256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E1278E9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55B58398" w14:textId="08A1DBF0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b/>
                <w:color w:val="auto"/>
              </w:rPr>
              <w:t>Знания</w:t>
            </w:r>
          </w:p>
        </w:tc>
      </w:tr>
      <w:tr w:rsidR="009932B7" w:rsidRPr="009932B7" w14:paraId="335A0FDA" w14:textId="77777777" w:rsidTr="009932B7">
        <w:trPr>
          <w:trHeight w:val="176"/>
        </w:trPr>
        <w:tc>
          <w:tcPr>
            <w:tcW w:w="2835" w:type="dxa"/>
            <w:vMerge/>
            <w:vAlign w:val="center"/>
          </w:tcPr>
          <w:p w14:paraId="24B3FDEE" w14:textId="77777777" w:rsidR="003B45C2" w:rsidRPr="009932B7" w:rsidRDefault="003B45C2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28215447" w14:textId="77777777" w:rsidR="003B45C2" w:rsidRPr="009932B7" w:rsidRDefault="003B45C2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21AADFD7" w14:textId="4E83376E" w:rsidR="003B45C2" w:rsidRPr="009932B7" w:rsidRDefault="003B45C2" w:rsidP="009932B7">
            <w:pPr>
              <w:tabs>
                <w:tab w:val="left" w:pos="299"/>
              </w:tabs>
              <w:suppressAutoHyphens/>
              <w:ind w:left="35" w:right="34"/>
              <w:rPr>
                <w:b/>
                <w:sz w:val="24"/>
                <w:szCs w:val="24"/>
              </w:rPr>
            </w:pPr>
            <w:r w:rsidRPr="009932B7">
              <w:rPr>
                <w:rFonts w:eastAsia="Calibri"/>
                <w:sz w:val="24"/>
                <w:szCs w:val="24"/>
                <w:lang w:val="ru-RU"/>
              </w:rPr>
              <w:t>3 уровень по ОРК (2-5 разряд)</w:t>
            </w:r>
          </w:p>
        </w:tc>
      </w:tr>
      <w:tr w:rsidR="009932B7" w:rsidRPr="008D267C" w14:paraId="659AE855" w14:textId="77777777" w:rsidTr="009932B7">
        <w:trPr>
          <w:trHeight w:val="412"/>
        </w:trPr>
        <w:tc>
          <w:tcPr>
            <w:tcW w:w="2835" w:type="dxa"/>
            <w:vMerge/>
            <w:vAlign w:val="center"/>
          </w:tcPr>
          <w:p w14:paraId="4E9C8108" w14:textId="77777777" w:rsidR="00DC42B9" w:rsidRPr="009932B7" w:rsidRDefault="00DC42B9" w:rsidP="009932B7">
            <w:pPr>
              <w:ind w:right="-108"/>
              <w:rPr>
                <w:b/>
                <w:sz w:val="24"/>
                <w:szCs w:val="24"/>
                <w:lang w:val="ru-RU"/>
              </w:rPr>
            </w:pPr>
          </w:p>
        </w:tc>
        <w:tc>
          <w:tcPr>
            <w:tcW w:w="2127" w:type="dxa"/>
            <w:vMerge/>
            <w:vAlign w:val="center"/>
          </w:tcPr>
          <w:p w14:paraId="650EDDC1" w14:textId="77777777" w:rsidR="00DC42B9" w:rsidRPr="009932B7" w:rsidRDefault="00DC42B9" w:rsidP="009932B7">
            <w:pPr>
              <w:widowControl/>
              <w:shd w:val="clear" w:color="auto" w:fill="FFFFFF"/>
              <w:tabs>
                <w:tab w:val="left" w:pos="299"/>
              </w:tabs>
              <w:autoSpaceDE/>
              <w:autoSpaceDN/>
              <w:ind w:left="35" w:right="34"/>
              <w:rPr>
                <w:b/>
                <w:sz w:val="24"/>
                <w:szCs w:val="24"/>
                <w:lang w:val="ru-RU" w:eastAsia="ru-RU"/>
              </w:rPr>
            </w:pPr>
          </w:p>
        </w:tc>
        <w:tc>
          <w:tcPr>
            <w:tcW w:w="4962" w:type="dxa"/>
            <w:gridSpan w:val="7"/>
            <w:vAlign w:val="center"/>
          </w:tcPr>
          <w:p w14:paraId="447F407B" w14:textId="77777777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>1. Способы и правила выполнения шлифовальных работ</w:t>
            </w:r>
          </w:p>
          <w:p w14:paraId="065E2AC1" w14:textId="60D994A9" w:rsidR="00DC42B9" w:rsidRPr="009932B7" w:rsidRDefault="00DC42B9" w:rsidP="009932B7">
            <w:pPr>
              <w:pStyle w:val="Default"/>
              <w:tabs>
                <w:tab w:val="left" w:pos="299"/>
              </w:tabs>
              <w:ind w:left="35" w:right="34"/>
              <w:rPr>
                <w:color w:val="auto"/>
              </w:rPr>
            </w:pPr>
            <w:r w:rsidRPr="009932B7">
              <w:rPr>
                <w:color w:val="auto"/>
              </w:rPr>
              <w:t xml:space="preserve">2. Требования к категории качества поверхностей К1-К4 </w:t>
            </w:r>
          </w:p>
        </w:tc>
      </w:tr>
      <w:tr w:rsidR="009932B7" w:rsidRPr="009932B7" w14:paraId="7EC2094F" w14:textId="77777777" w:rsidTr="009932B7">
        <w:tc>
          <w:tcPr>
            <w:tcW w:w="2835" w:type="dxa"/>
            <w:vAlign w:val="center"/>
          </w:tcPr>
          <w:p w14:paraId="2100F2DF" w14:textId="77777777" w:rsidR="00DC42B9" w:rsidRPr="009932B7" w:rsidRDefault="00DC42B9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Требования к личностным компетенциям</w:t>
            </w:r>
          </w:p>
        </w:tc>
        <w:tc>
          <w:tcPr>
            <w:tcW w:w="7089" w:type="dxa"/>
            <w:gridSpan w:val="8"/>
            <w:vAlign w:val="center"/>
          </w:tcPr>
          <w:p w14:paraId="3C720F4E" w14:textId="47BD83BE" w:rsidR="00DC42B9" w:rsidRPr="009932B7" w:rsidRDefault="00B06AB6" w:rsidP="009932B7">
            <w:pPr>
              <w:pStyle w:val="TableParagraph"/>
              <w:tabs>
                <w:tab w:val="left" w:pos="3547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932B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Организованность. Обучаемость. Дисциплинированность. Внимательность. Аккуратность. Ответственность.</w:t>
            </w:r>
          </w:p>
        </w:tc>
      </w:tr>
      <w:tr w:rsidR="009932B7" w:rsidRPr="009932B7" w14:paraId="4F7C4515" w14:textId="77777777" w:rsidTr="009932B7">
        <w:trPr>
          <w:trHeight w:val="848"/>
        </w:trPr>
        <w:tc>
          <w:tcPr>
            <w:tcW w:w="2835" w:type="dxa"/>
            <w:vAlign w:val="center"/>
          </w:tcPr>
          <w:p w14:paraId="74EC2411" w14:textId="77777777" w:rsidR="00B00C43" w:rsidRPr="009932B7" w:rsidRDefault="00B00C43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Связь с другими профессиями в рамках ОРК</w:t>
            </w:r>
          </w:p>
        </w:tc>
        <w:tc>
          <w:tcPr>
            <w:tcW w:w="2127" w:type="dxa"/>
            <w:vAlign w:val="center"/>
          </w:tcPr>
          <w:p w14:paraId="2230907F" w14:textId="4C582B49" w:rsidR="00B00C43" w:rsidRPr="009932B7" w:rsidRDefault="00EE06C6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 xml:space="preserve">5 </w:t>
            </w:r>
          </w:p>
        </w:tc>
        <w:tc>
          <w:tcPr>
            <w:tcW w:w="4962" w:type="dxa"/>
            <w:gridSpan w:val="7"/>
            <w:vAlign w:val="center"/>
          </w:tcPr>
          <w:p w14:paraId="3C241667" w14:textId="054CF2AC" w:rsidR="00B00C43" w:rsidRPr="009932B7" w:rsidRDefault="00B00C43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 w:eastAsia="ru-RU"/>
              </w:rPr>
              <w:t xml:space="preserve">Бригадир </w:t>
            </w:r>
          </w:p>
        </w:tc>
      </w:tr>
      <w:tr w:rsidR="009932B7" w:rsidRPr="008D267C" w14:paraId="086848CC" w14:textId="22720547" w:rsidTr="009932B7">
        <w:trPr>
          <w:trHeight w:val="1196"/>
        </w:trPr>
        <w:tc>
          <w:tcPr>
            <w:tcW w:w="2835" w:type="dxa"/>
            <w:vAlign w:val="center"/>
          </w:tcPr>
          <w:p w14:paraId="34C53C9E" w14:textId="77777777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Связь с ЕТКС </w:t>
            </w:r>
          </w:p>
          <w:p w14:paraId="4AF47605" w14:textId="363E239A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или КС</w:t>
            </w:r>
          </w:p>
          <w:p w14:paraId="3DDFA799" w14:textId="0B154B3F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3687" w:type="dxa"/>
            <w:gridSpan w:val="5"/>
            <w:vAlign w:val="center"/>
          </w:tcPr>
          <w:p w14:paraId="68D32CBD" w14:textId="162B414F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ЕТКС (выпуск 3), утверждённый приказом Министра труда и социальной защиты населения РК </w:t>
            </w:r>
            <w:r w:rsidRPr="009932B7">
              <w:rPr>
                <w:bCs/>
                <w:sz w:val="24"/>
                <w:szCs w:val="24"/>
                <w:shd w:val="clear" w:color="auto" w:fill="FFFFFF"/>
                <w:lang w:val="ru-RU"/>
              </w:rPr>
              <w:t>от 30  июня 2019 года №388.</w:t>
            </w:r>
          </w:p>
        </w:tc>
        <w:tc>
          <w:tcPr>
            <w:tcW w:w="3402" w:type="dxa"/>
            <w:gridSpan w:val="3"/>
            <w:vAlign w:val="center"/>
          </w:tcPr>
          <w:p w14:paraId="0B413157" w14:textId="0DDDF864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Монтажник каркасно-обшивных конструкций 2-6 разряды.</w:t>
            </w:r>
          </w:p>
        </w:tc>
      </w:tr>
      <w:tr w:rsidR="009932B7" w:rsidRPr="009932B7" w14:paraId="61567F51" w14:textId="77777777" w:rsidTr="009932B7">
        <w:tc>
          <w:tcPr>
            <w:tcW w:w="2835" w:type="dxa"/>
          </w:tcPr>
          <w:p w14:paraId="23BD706F" w14:textId="6BE546FD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Связь с системой уровень образования и квалификации</w:t>
            </w:r>
          </w:p>
        </w:tc>
        <w:tc>
          <w:tcPr>
            <w:tcW w:w="2978" w:type="dxa"/>
            <w:gridSpan w:val="4"/>
          </w:tcPr>
          <w:p w14:paraId="26FB8540" w14:textId="77777777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Уровень образования: </w:t>
            </w:r>
          </w:p>
          <w:p w14:paraId="358F2040" w14:textId="6598838C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среднее образование и техническое и профессиональное образование (повышенный уровень) или общее среднее образование и практический опыт и/или профессиональная подготовка (курсы на базе </w:t>
            </w:r>
            <w:r w:rsidRPr="009932B7">
              <w:rPr>
                <w:sz w:val="24"/>
                <w:szCs w:val="24"/>
                <w:lang w:val="ru-RU"/>
              </w:rPr>
              <w:lastRenderedPageBreak/>
              <w:t>организации образования по программам профессиональной подготовки до одного года или обучение на предприятии)</w:t>
            </w:r>
          </w:p>
        </w:tc>
        <w:tc>
          <w:tcPr>
            <w:tcW w:w="1843" w:type="dxa"/>
            <w:gridSpan w:val="3"/>
          </w:tcPr>
          <w:p w14:paraId="3BF0A82C" w14:textId="3A64F345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lastRenderedPageBreak/>
              <w:t xml:space="preserve">Специальность: </w:t>
            </w:r>
          </w:p>
          <w:p w14:paraId="69FD93F9" w14:textId="77777777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07320100</w:t>
            </w:r>
          </w:p>
          <w:p w14:paraId="4ED50D7E" w14:textId="3FD83EE7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Строительство и эксплуатация зданий и сооружений </w:t>
            </w:r>
          </w:p>
        </w:tc>
        <w:tc>
          <w:tcPr>
            <w:tcW w:w="2268" w:type="dxa"/>
          </w:tcPr>
          <w:p w14:paraId="0D40D96F" w14:textId="77777777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 Квалификация:</w:t>
            </w:r>
          </w:p>
          <w:p w14:paraId="3438FA35" w14:textId="77777777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</w:p>
          <w:p w14:paraId="5BD93CFB" w14:textId="7A5BED7B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Мастер сухого строительства.</w:t>
            </w:r>
          </w:p>
          <w:p w14:paraId="53AA72B4" w14:textId="78792C46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Мастер общестроительных работ.</w:t>
            </w:r>
          </w:p>
          <w:p w14:paraId="0EB2182F" w14:textId="16706653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Мастер строительно-отделочных работ.</w:t>
            </w:r>
          </w:p>
        </w:tc>
      </w:tr>
      <w:tr w:rsidR="009932B7" w:rsidRPr="009932B7" w14:paraId="58629031" w14:textId="77777777" w:rsidTr="009932B7">
        <w:tc>
          <w:tcPr>
            <w:tcW w:w="9924" w:type="dxa"/>
            <w:gridSpan w:val="9"/>
            <w:vAlign w:val="center"/>
          </w:tcPr>
          <w:p w14:paraId="4FD924B8" w14:textId="77777777" w:rsidR="00471BC8" w:rsidRPr="009932B7" w:rsidRDefault="00471BC8" w:rsidP="009932B7">
            <w:pPr>
              <w:pStyle w:val="a5"/>
              <w:numPr>
                <w:ilvl w:val="0"/>
                <w:numId w:val="3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932B7">
              <w:rPr>
                <w:rFonts w:ascii="Times New Roman" w:hAnsi="Times New Roman"/>
                <w:b/>
                <w:sz w:val="24"/>
                <w:szCs w:val="24"/>
              </w:rPr>
              <w:t>Технические данные Профессионального стандарта</w:t>
            </w:r>
          </w:p>
        </w:tc>
      </w:tr>
      <w:tr w:rsidR="009932B7" w:rsidRPr="008D267C" w14:paraId="4183615D" w14:textId="77777777" w:rsidTr="009932B7">
        <w:tc>
          <w:tcPr>
            <w:tcW w:w="2835" w:type="dxa"/>
            <w:vAlign w:val="center"/>
          </w:tcPr>
          <w:p w14:paraId="5A70A137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Актуализировано:</w:t>
            </w:r>
          </w:p>
          <w:p w14:paraId="58429079" w14:textId="2D36D1D3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7089" w:type="dxa"/>
            <w:gridSpan w:val="8"/>
            <w:vAlign w:val="center"/>
          </w:tcPr>
          <w:p w14:paraId="708A92E6" w14:textId="5346AB12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ТОО «Кнауф Гипс Капчагай. Предприятие с участием ДЭГ»:</w:t>
            </w:r>
          </w:p>
          <w:p w14:paraId="22FEE611" w14:textId="5866DC1D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Руководитель учебного центра Сотников О.А. </w:t>
            </w:r>
            <w:hyperlink r:id="rId11" w:history="1">
              <w:r w:rsidRPr="009932B7">
                <w:rPr>
                  <w:rStyle w:val="af"/>
                  <w:color w:val="auto"/>
                  <w:sz w:val="24"/>
                  <w:szCs w:val="24"/>
                </w:rPr>
                <w:t>sotnikov</w:t>
              </w:r>
              <w:r w:rsidRPr="009932B7">
                <w:rPr>
                  <w:rStyle w:val="af"/>
                  <w:color w:val="auto"/>
                  <w:sz w:val="24"/>
                  <w:szCs w:val="24"/>
                  <w:lang w:val="ru-RU"/>
                </w:rPr>
                <w:t>.</w:t>
              </w:r>
              <w:r w:rsidRPr="009932B7">
                <w:rPr>
                  <w:rStyle w:val="af"/>
                  <w:color w:val="auto"/>
                  <w:sz w:val="24"/>
                  <w:szCs w:val="24"/>
                </w:rPr>
                <w:t>oleg</w:t>
              </w:r>
              <w:r w:rsidRPr="009932B7">
                <w:rPr>
                  <w:rStyle w:val="af"/>
                  <w:color w:val="auto"/>
                  <w:sz w:val="24"/>
                  <w:szCs w:val="24"/>
                  <w:lang w:val="ru-RU"/>
                </w:rPr>
                <w:t>@</w:t>
              </w:r>
              <w:r w:rsidRPr="009932B7">
                <w:rPr>
                  <w:rStyle w:val="af"/>
                  <w:color w:val="auto"/>
                  <w:sz w:val="24"/>
                  <w:szCs w:val="24"/>
                </w:rPr>
                <w:t>knauf</w:t>
              </w:r>
              <w:r w:rsidRPr="009932B7">
                <w:rPr>
                  <w:rStyle w:val="af"/>
                  <w:color w:val="auto"/>
                  <w:sz w:val="24"/>
                  <w:szCs w:val="24"/>
                  <w:lang w:val="ru-RU"/>
                </w:rPr>
                <w:t>.</w:t>
              </w:r>
              <w:r w:rsidRPr="009932B7">
                <w:rPr>
                  <w:rStyle w:val="af"/>
                  <w:color w:val="auto"/>
                  <w:sz w:val="24"/>
                  <w:szCs w:val="24"/>
                </w:rPr>
                <w:t>kz</w:t>
              </w:r>
            </w:hyperlink>
          </w:p>
          <w:p w14:paraId="08E0D57C" w14:textId="11D1E795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Менеджер по образовательным проектам Базавлюк Д.А.  </w:t>
            </w:r>
            <w:hyperlink r:id="rId12" w:history="1">
              <w:r w:rsidRPr="009932B7">
                <w:rPr>
                  <w:rStyle w:val="af"/>
                  <w:color w:val="auto"/>
                  <w:sz w:val="24"/>
                  <w:szCs w:val="24"/>
                </w:rPr>
                <w:t>bazavliuk</w:t>
              </w:r>
              <w:r w:rsidRPr="009932B7">
                <w:rPr>
                  <w:rStyle w:val="af"/>
                  <w:color w:val="auto"/>
                  <w:sz w:val="24"/>
                  <w:szCs w:val="24"/>
                  <w:lang w:val="ru-RU"/>
                </w:rPr>
                <w:t>.</w:t>
              </w:r>
              <w:r w:rsidRPr="009932B7">
                <w:rPr>
                  <w:rStyle w:val="af"/>
                  <w:color w:val="auto"/>
                  <w:sz w:val="24"/>
                  <w:szCs w:val="24"/>
                </w:rPr>
                <w:t>d</w:t>
              </w:r>
              <w:r w:rsidRPr="009932B7">
                <w:rPr>
                  <w:rStyle w:val="af"/>
                  <w:color w:val="auto"/>
                  <w:sz w:val="24"/>
                  <w:szCs w:val="24"/>
                  <w:lang w:val="ru-RU"/>
                </w:rPr>
                <w:t>@</w:t>
              </w:r>
              <w:r w:rsidRPr="009932B7">
                <w:rPr>
                  <w:rStyle w:val="af"/>
                  <w:color w:val="auto"/>
                  <w:sz w:val="24"/>
                  <w:szCs w:val="24"/>
                </w:rPr>
                <w:t>knauf</w:t>
              </w:r>
              <w:r w:rsidRPr="009932B7">
                <w:rPr>
                  <w:rStyle w:val="af"/>
                  <w:color w:val="auto"/>
                  <w:sz w:val="24"/>
                  <w:szCs w:val="24"/>
                  <w:lang w:val="ru-RU"/>
                </w:rPr>
                <w:t>.</w:t>
              </w:r>
              <w:r w:rsidRPr="009932B7">
                <w:rPr>
                  <w:rStyle w:val="af"/>
                  <w:color w:val="auto"/>
                  <w:sz w:val="24"/>
                  <w:szCs w:val="24"/>
                </w:rPr>
                <w:t>kg</w:t>
              </w:r>
            </w:hyperlink>
          </w:p>
          <w:p w14:paraId="1B74BE5B" w14:textId="77777777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Заместитель директора по учебной работе Алматинского многопрофильного колледжа Айтжанов Т. Е.</w:t>
            </w:r>
          </w:p>
          <w:p w14:paraId="0D46EBE4" w14:textId="77777777" w:rsidR="00471BC8" w:rsidRPr="009932B7" w:rsidRDefault="00496962" w:rsidP="009932B7">
            <w:pPr>
              <w:rPr>
                <w:rStyle w:val="af"/>
                <w:color w:val="auto"/>
                <w:sz w:val="24"/>
                <w:szCs w:val="24"/>
                <w:lang w:val="ru-RU"/>
              </w:rPr>
            </w:pPr>
            <w:hyperlink r:id="rId13" w:history="1">
              <w:r w:rsidR="00471BC8" w:rsidRPr="009932B7">
                <w:rPr>
                  <w:rStyle w:val="af"/>
                  <w:color w:val="auto"/>
                  <w:sz w:val="24"/>
                  <w:szCs w:val="24"/>
                </w:rPr>
                <w:t>aitzhanov</w:t>
              </w:r>
              <w:r w:rsidR="00471BC8" w:rsidRPr="009932B7">
                <w:rPr>
                  <w:rStyle w:val="af"/>
                  <w:color w:val="auto"/>
                  <w:sz w:val="24"/>
                  <w:szCs w:val="24"/>
                  <w:lang w:val="ru-RU"/>
                </w:rPr>
                <w:t>.</w:t>
              </w:r>
              <w:r w:rsidR="00471BC8" w:rsidRPr="009932B7">
                <w:rPr>
                  <w:rStyle w:val="af"/>
                  <w:color w:val="auto"/>
                  <w:sz w:val="24"/>
                  <w:szCs w:val="24"/>
                </w:rPr>
                <w:t>talgat</w:t>
              </w:r>
              <w:r w:rsidR="00471BC8" w:rsidRPr="009932B7">
                <w:rPr>
                  <w:rStyle w:val="af"/>
                  <w:color w:val="auto"/>
                  <w:sz w:val="24"/>
                  <w:szCs w:val="24"/>
                  <w:lang w:val="ru-RU"/>
                </w:rPr>
                <w:t>@</w:t>
              </w:r>
              <w:r w:rsidR="00471BC8" w:rsidRPr="009932B7">
                <w:rPr>
                  <w:rStyle w:val="af"/>
                  <w:color w:val="auto"/>
                  <w:sz w:val="24"/>
                  <w:szCs w:val="24"/>
                </w:rPr>
                <w:t>mail</w:t>
              </w:r>
              <w:r w:rsidR="00471BC8" w:rsidRPr="009932B7">
                <w:rPr>
                  <w:rStyle w:val="af"/>
                  <w:color w:val="auto"/>
                  <w:sz w:val="24"/>
                  <w:szCs w:val="24"/>
                  <w:lang w:val="ru-RU"/>
                </w:rPr>
                <w:t>.</w:t>
              </w:r>
              <w:r w:rsidR="00471BC8" w:rsidRPr="009932B7">
                <w:rPr>
                  <w:rStyle w:val="af"/>
                  <w:color w:val="auto"/>
                  <w:sz w:val="24"/>
                  <w:szCs w:val="24"/>
                </w:rPr>
                <w:t>ru</w:t>
              </w:r>
            </w:hyperlink>
            <w:r w:rsidR="00471BC8" w:rsidRPr="009932B7">
              <w:rPr>
                <w:rStyle w:val="af"/>
                <w:color w:val="auto"/>
                <w:sz w:val="24"/>
                <w:szCs w:val="24"/>
                <w:lang w:val="ru-RU"/>
              </w:rPr>
              <w:t>.</w:t>
            </w:r>
          </w:p>
          <w:p w14:paraId="0CCAD050" w14:textId="77777777" w:rsidR="00471BC8" w:rsidRPr="009932B7" w:rsidRDefault="00471BC8" w:rsidP="009932B7">
            <w:pPr>
              <w:pStyle w:val="a5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Координатор проекта: С.Ж. Курмангожина</w:t>
            </w:r>
          </w:p>
          <w:p w14:paraId="33BBAA5C" w14:textId="5BA64FAC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 xml:space="preserve">Контактные данные:  </w:t>
            </w:r>
            <w:r w:rsidRPr="009932B7">
              <w:rPr>
                <w:sz w:val="24"/>
                <w:szCs w:val="24"/>
              </w:rPr>
              <w:t>snip</w:t>
            </w:r>
            <w:r w:rsidRPr="009932B7">
              <w:rPr>
                <w:sz w:val="24"/>
                <w:szCs w:val="24"/>
                <w:lang w:val="ru-RU"/>
              </w:rPr>
              <w:t>.07@</w:t>
            </w:r>
            <w:r w:rsidRPr="009932B7">
              <w:rPr>
                <w:sz w:val="24"/>
                <w:szCs w:val="24"/>
              </w:rPr>
              <w:t>mail</w:t>
            </w:r>
            <w:r w:rsidRPr="009932B7">
              <w:rPr>
                <w:sz w:val="24"/>
                <w:szCs w:val="24"/>
                <w:lang w:val="ru-RU"/>
              </w:rPr>
              <w:t>.</w:t>
            </w:r>
            <w:r w:rsidRPr="009932B7">
              <w:rPr>
                <w:sz w:val="24"/>
                <w:szCs w:val="24"/>
              </w:rPr>
              <w:t>ru</w:t>
            </w:r>
            <w:r w:rsidRPr="009932B7">
              <w:rPr>
                <w:sz w:val="24"/>
                <w:szCs w:val="24"/>
                <w:lang w:val="ru-RU"/>
              </w:rPr>
              <w:t>, тел: 8</w:t>
            </w:r>
            <w:r w:rsidRPr="009932B7">
              <w:rPr>
                <w:sz w:val="24"/>
                <w:szCs w:val="24"/>
              </w:rPr>
              <w:t> </w:t>
            </w:r>
            <w:r w:rsidRPr="009932B7">
              <w:rPr>
                <w:sz w:val="24"/>
                <w:szCs w:val="24"/>
                <w:lang w:val="ru-RU"/>
              </w:rPr>
              <w:t>705</w:t>
            </w:r>
            <w:r w:rsidRPr="009932B7">
              <w:rPr>
                <w:sz w:val="24"/>
                <w:szCs w:val="24"/>
              </w:rPr>
              <w:t> </w:t>
            </w:r>
            <w:r w:rsidRPr="009932B7">
              <w:rPr>
                <w:sz w:val="24"/>
                <w:szCs w:val="24"/>
                <w:lang w:val="ru-RU"/>
              </w:rPr>
              <w:t>120 2139.</w:t>
            </w:r>
          </w:p>
        </w:tc>
      </w:tr>
      <w:tr w:rsidR="009932B7" w:rsidRPr="008D267C" w14:paraId="538653C2" w14:textId="77777777" w:rsidTr="009932B7">
        <w:tc>
          <w:tcPr>
            <w:tcW w:w="2835" w:type="dxa"/>
            <w:vAlign w:val="center"/>
          </w:tcPr>
          <w:p w14:paraId="683B13BC" w14:textId="74D43A3B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Экспертиза представлена:</w:t>
            </w:r>
          </w:p>
        </w:tc>
        <w:tc>
          <w:tcPr>
            <w:tcW w:w="7089" w:type="dxa"/>
            <w:gridSpan w:val="8"/>
            <w:vAlign w:val="center"/>
          </w:tcPr>
          <w:p w14:paraId="4D5CB31C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 xml:space="preserve">НАО «Рудненский индустриальный институт» </w:t>
            </w:r>
          </w:p>
          <w:p w14:paraId="3EC35C47" w14:textId="785018DA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 xml:space="preserve">№ 01-05/92 от 05.02.2023 г. </w:t>
            </w:r>
          </w:p>
          <w:p w14:paraId="124EE2C6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 xml:space="preserve">ТОО «Международная образовательная корпорация» </w:t>
            </w:r>
          </w:p>
          <w:p w14:paraId="775E768E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№ 02/390 от 19.04.2023 г.</w:t>
            </w:r>
          </w:p>
          <w:p w14:paraId="7DF7215D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НАО «Кызылординский университет имени Коркыт ата» №15-32-03/1031 от 21.04.2023 г.</w:t>
            </w:r>
          </w:p>
          <w:p w14:paraId="0CC7EFB0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Акимат области Жетысу№ 03-34/Д-3406 от 26.04.2023 г.</w:t>
            </w:r>
          </w:p>
          <w:p w14:paraId="6D42F300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Акимат Туркестанской области № 36-07-02/2726 от 26.04.2023 г.</w:t>
            </w:r>
          </w:p>
          <w:p w14:paraId="3C712C74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Акимат области Абай № 579/24-4120 от 27.04.2023 г.</w:t>
            </w:r>
          </w:p>
          <w:p w14:paraId="5CC335E1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ОИПЮЛ «Ассоциация управления, сервиса и энергосервиса в жилищной сфере «Шанырак» № 1-45 от 28.04.2023 г.</w:t>
            </w:r>
          </w:p>
          <w:p w14:paraId="47F6ED7A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Акимат Актюбинской области № 01-05-10/750 от 28.04.2023 г.</w:t>
            </w:r>
          </w:p>
          <w:p w14:paraId="67013B02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НАО «Кокшетауский университет им.Ш.Уалиханова» №03.13.11-11/1908 от 03.05.2023 г.</w:t>
            </w:r>
          </w:p>
          <w:p w14:paraId="7B816B6E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СРО «Республиканский союз проектировщиков Казахстана» № 1-134 от 05.05.2023 г.</w:t>
            </w:r>
          </w:p>
          <w:p w14:paraId="41F0B13A" w14:textId="77777777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ТОО «</w:t>
            </w:r>
            <w:r w:rsidRPr="009932B7">
              <w:rPr>
                <w:rFonts w:ascii="Times New Roman" w:hAnsi="Times New Roman"/>
                <w:sz w:val="24"/>
                <w:szCs w:val="24"/>
                <w:lang w:val="en-US"/>
              </w:rPr>
              <w:t>BI</w:t>
            </w:r>
            <w:r w:rsidRPr="009932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932B7">
              <w:rPr>
                <w:rFonts w:ascii="Times New Roman" w:hAnsi="Times New Roman"/>
                <w:sz w:val="24"/>
                <w:szCs w:val="24"/>
                <w:lang w:val="en-US"/>
              </w:rPr>
              <w:t>Group</w:t>
            </w:r>
            <w:r w:rsidRPr="009932B7">
              <w:rPr>
                <w:rFonts w:ascii="Times New Roman" w:hAnsi="Times New Roman"/>
                <w:sz w:val="24"/>
                <w:szCs w:val="24"/>
              </w:rPr>
              <w:t>»; ТОО БК-СТРОЙ (протоколы).</w:t>
            </w:r>
          </w:p>
          <w:p w14:paraId="49CBCC72" w14:textId="77777777" w:rsidR="00471BC8" w:rsidRPr="009932B7" w:rsidRDefault="00471BC8" w:rsidP="009932B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ГКП ПХВ «Астана су арнасы» №12-1/3670 от 10.05.2023 года.</w:t>
            </w:r>
          </w:p>
          <w:p w14:paraId="2A6F0B1B" w14:textId="77777777" w:rsidR="00471BC8" w:rsidRPr="009932B7" w:rsidRDefault="00471BC8" w:rsidP="009932B7">
            <w:pPr>
              <w:pStyle w:val="a5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Акимата Алматинской области №26/Д-3740 от 03.05.2023 года.</w:t>
            </w:r>
          </w:p>
          <w:p w14:paraId="242250E6" w14:textId="0109CE8C" w:rsidR="00471BC8" w:rsidRPr="009932B7" w:rsidRDefault="00471BC8" w:rsidP="009932B7">
            <w:pPr>
              <w:pStyle w:val="a5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9932B7">
              <w:rPr>
                <w:rFonts w:ascii="Times New Roman" w:hAnsi="Times New Roman"/>
                <w:sz w:val="24"/>
                <w:szCs w:val="24"/>
              </w:rPr>
              <w:t>АО «Казахский центр модернизации и развития ЖКХ»№14-04/347 от 05.05.2023 года.</w:t>
            </w:r>
          </w:p>
        </w:tc>
      </w:tr>
      <w:tr w:rsidR="009932B7" w:rsidRPr="009932B7" w14:paraId="1DE205AC" w14:textId="77777777" w:rsidTr="009932B7">
        <w:tc>
          <w:tcPr>
            <w:tcW w:w="2835" w:type="dxa"/>
            <w:vAlign w:val="center"/>
          </w:tcPr>
          <w:p w14:paraId="634808E6" w14:textId="77777777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Номер версии и год выпуска:</w:t>
            </w:r>
          </w:p>
        </w:tc>
        <w:tc>
          <w:tcPr>
            <w:tcW w:w="7089" w:type="dxa"/>
            <w:gridSpan w:val="8"/>
            <w:vAlign w:val="center"/>
          </w:tcPr>
          <w:p w14:paraId="5D8A4E13" w14:textId="3CEDC14F" w:rsidR="00471BC8" w:rsidRPr="009932B7" w:rsidRDefault="00471BC8" w:rsidP="008D267C">
            <w:pPr>
              <w:jc w:val="center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Версия 2, 2023</w:t>
            </w:r>
            <w:r w:rsidR="008D267C">
              <w:rPr>
                <w:sz w:val="24"/>
                <w:szCs w:val="24"/>
                <w:lang w:val="ru-RU"/>
              </w:rPr>
              <w:t>г.</w:t>
            </w:r>
            <w:r w:rsidRPr="009932B7">
              <w:rPr>
                <w:sz w:val="24"/>
                <w:szCs w:val="24"/>
                <w:lang w:val="ru-RU"/>
              </w:rPr>
              <w:t xml:space="preserve"> </w:t>
            </w:r>
          </w:p>
        </w:tc>
      </w:tr>
      <w:tr w:rsidR="009932B7" w:rsidRPr="009932B7" w14:paraId="17CCFF01" w14:textId="77777777" w:rsidTr="009932B7">
        <w:tc>
          <w:tcPr>
            <w:tcW w:w="2835" w:type="dxa"/>
            <w:vAlign w:val="center"/>
          </w:tcPr>
          <w:p w14:paraId="03005800" w14:textId="77777777" w:rsidR="00471BC8" w:rsidRPr="009932B7" w:rsidRDefault="00471BC8" w:rsidP="009932B7">
            <w:pPr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Дата ориентировочного пересмотра:</w:t>
            </w:r>
          </w:p>
        </w:tc>
        <w:tc>
          <w:tcPr>
            <w:tcW w:w="7089" w:type="dxa"/>
            <w:gridSpan w:val="8"/>
            <w:vAlign w:val="center"/>
          </w:tcPr>
          <w:p w14:paraId="3F3CBA89" w14:textId="62C7A7DC" w:rsidR="00471BC8" w:rsidRPr="009932B7" w:rsidRDefault="00471BC8" w:rsidP="008D267C">
            <w:pPr>
              <w:jc w:val="center"/>
              <w:rPr>
                <w:sz w:val="24"/>
                <w:szCs w:val="24"/>
                <w:lang w:val="ru-RU"/>
              </w:rPr>
            </w:pPr>
            <w:r w:rsidRPr="009932B7">
              <w:rPr>
                <w:sz w:val="24"/>
                <w:szCs w:val="24"/>
                <w:lang w:val="ru-RU"/>
              </w:rPr>
              <w:t>31.12.202</w:t>
            </w:r>
            <w:r w:rsidR="008D267C">
              <w:rPr>
                <w:sz w:val="24"/>
                <w:szCs w:val="24"/>
                <w:lang w:val="ru-RU"/>
              </w:rPr>
              <w:t>6</w:t>
            </w:r>
            <w:r w:rsidRPr="009932B7">
              <w:rPr>
                <w:sz w:val="24"/>
                <w:szCs w:val="24"/>
                <w:lang w:val="ru-RU"/>
              </w:rPr>
              <w:t>г.</w:t>
            </w:r>
          </w:p>
        </w:tc>
      </w:tr>
    </w:tbl>
    <w:p w14:paraId="2E5F7CB1" w14:textId="77777777" w:rsidR="00A301FD" w:rsidRPr="009932B7" w:rsidRDefault="00A301FD" w:rsidP="009932B7">
      <w:pPr>
        <w:rPr>
          <w:sz w:val="24"/>
          <w:szCs w:val="24"/>
          <w:lang w:val="ru-RU"/>
        </w:rPr>
      </w:pPr>
    </w:p>
    <w:sectPr w:rsidR="00A301FD" w:rsidRPr="009932B7" w:rsidSect="00D84472">
      <w:headerReference w:type="default" r:id="rId14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3E235C" w14:textId="77777777" w:rsidR="00496962" w:rsidRDefault="00496962" w:rsidP="00EC64A8">
      <w:r>
        <w:separator/>
      </w:r>
    </w:p>
  </w:endnote>
  <w:endnote w:type="continuationSeparator" w:id="0">
    <w:p w14:paraId="6535296D" w14:textId="77777777" w:rsidR="00496962" w:rsidRDefault="00496962" w:rsidP="00EC6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788091" w14:textId="77777777" w:rsidR="00496962" w:rsidRDefault="00496962" w:rsidP="00EC64A8">
      <w:r>
        <w:separator/>
      </w:r>
    </w:p>
  </w:footnote>
  <w:footnote w:type="continuationSeparator" w:id="0">
    <w:p w14:paraId="530FF148" w14:textId="77777777" w:rsidR="00496962" w:rsidRDefault="00496962" w:rsidP="00EC6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80873241"/>
    </w:sdtPr>
    <w:sdtEndPr/>
    <w:sdtContent>
      <w:p w14:paraId="5CB3D818" w14:textId="559F1F39" w:rsidR="007A4D52" w:rsidRDefault="007A4D52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75F7" w:rsidRPr="00CF75F7">
          <w:rPr>
            <w:noProof/>
            <w:lang w:val="ru-RU"/>
          </w:rPr>
          <w:t>2</w:t>
        </w:r>
        <w:r>
          <w:rPr>
            <w:noProof/>
            <w:lang w:val="ru-RU"/>
          </w:rPr>
          <w:fldChar w:fldCharType="end"/>
        </w:r>
      </w:p>
    </w:sdtContent>
  </w:sdt>
  <w:p w14:paraId="7A76023B" w14:textId="77777777" w:rsidR="007A4D52" w:rsidRDefault="007A4D52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B44A4"/>
    <w:multiLevelType w:val="multilevel"/>
    <w:tmpl w:val="133C43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667CCB"/>
    <w:multiLevelType w:val="hybridMultilevel"/>
    <w:tmpl w:val="665662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D10640"/>
    <w:multiLevelType w:val="hybridMultilevel"/>
    <w:tmpl w:val="F91EAFB4"/>
    <w:lvl w:ilvl="0" w:tplc="BA364E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6847BD"/>
    <w:multiLevelType w:val="hybridMultilevel"/>
    <w:tmpl w:val="E9944F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936A3"/>
    <w:multiLevelType w:val="multilevel"/>
    <w:tmpl w:val="726E7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FA551E"/>
    <w:multiLevelType w:val="multilevel"/>
    <w:tmpl w:val="34F4C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0FB41B5B"/>
    <w:multiLevelType w:val="hybridMultilevel"/>
    <w:tmpl w:val="4E86F860"/>
    <w:lvl w:ilvl="0" w:tplc="0409000F">
      <w:start w:val="1"/>
      <w:numFmt w:val="decimal"/>
      <w:lvlText w:val="%1."/>
      <w:lvlJc w:val="left"/>
      <w:pPr>
        <w:ind w:left="766" w:hanging="360"/>
      </w:pPr>
    </w:lvl>
    <w:lvl w:ilvl="1" w:tplc="04090019" w:tentative="1">
      <w:start w:val="1"/>
      <w:numFmt w:val="lowerLetter"/>
      <w:lvlText w:val="%2."/>
      <w:lvlJc w:val="left"/>
      <w:pPr>
        <w:ind w:left="1486" w:hanging="360"/>
      </w:pPr>
    </w:lvl>
    <w:lvl w:ilvl="2" w:tplc="0409001B" w:tentative="1">
      <w:start w:val="1"/>
      <w:numFmt w:val="lowerRoman"/>
      <w:lvlText w:val="%3."/>
      <w:lvlJc w:val="right"/>
      <w:pPr>
        <w:ind w:left="2206" w:hanging="180"/>
      </w:pPr>
    </w:lvl>
    <w:lvl w:ilvl="3" w:tplc="0409000F" w:tentative="1">
      <w:start w:val="1"/>
      <w:numFmt w:val="decimal"/>
      <w:lvlText w:val="%4."/>
      <w:lvlJc w:val="left"/>
      <w:pPr>
        <w:ind w:left="2926" w:hanging="360"/>
      </w:pPr>
    </w:lvl>
    <w:lvl w:ilvl="4" w:tplc="04090019" w:tentative="1">
      <w:start w:val="1"/>
      <w:numFmt w:val="lowerLetter"/>
      <w:lvlText w:val="%5."/>
      <w:lvlJc w:val="left"/>
      <w:pPr>
        <w:ind w:left="3646" w:hanging="360"/>
      </w:pPr>
    </w:lvl>
    <w:lvl w:ilvl="5" w:tplc="0409001B" w:tentative="1">
      <w:start w:val="1"/>
      <w:numFmt w:val="lowerRoman"/>
      <w:lvlText w:val="%6."/>
      <w:lvlJc w:val="right"/>
      <w:pPr>
        <w:ind w:left="4366" w:hanging="180"/>
      </w:pPr>
    </w:lvl>
    <w:lvl w:ilvl="6" w:tplc="0409000F" w:tentative="1">
      <w:start w:val="1"/>
      <w:numFmt w:val="decimal"/>
      <w:lvlText w:val="%7."/>
      <w:lvlJc w:val="left"/>
      <w:pPr>
        <w:ind w:left="5086" w:hanging="360"/>
      </w:pPr>
    </w:lvl>
    <w:lvl w:ilvl="7" w:tplc="04090019" w:tentative="1">
      <w:start w:val="1"/>
      <w:numFmt w:val="lowerLetter"/>
      <w:lvlText w:val="%8."/>
      <w:lvlJc w:val="left"/>
      <w:pPr>
        <w:ind w:left="5806" w:hanging="360"/>
      </w:pPr>
    </w:lvl>
    <w:lvl w:ilvl="8" w:tplc="0409001B" w:tentative="1">
      <w:start w:val="1"/>
      <w:numFmt w:val="lowerRoman"/>
      <w:lvlText w:val="%9."/>
      <w:lvlJc w:val="right"/>
      <w:pPr>
        <w:ind w:left="6526" w:hanging="180"/>
      </w:pPr>
    </w:lvl>
  </w:abstractNum>
  <w:abstractNum w:abstractNumId="7" w15:restartNumberingAfterBreak="0">
    <w:nsid w:val="13014E51"/>
    <w:multiLevelType w:val="hybridMultilevel"/>
    <w:tmpl w:val="C96A9842"/>
    <w:lvl w:ilvl="0" w:tplc="0409000F">
      <w:start w:val="1"/>
      <w:numFmt w:val="decimal"/>
      <w:lvlText w:val="%1."/>
      <w:lvlJc w:val="left"/>
      <w:pPr>
        <w:ind w:left="768" w:hanging="360"/>
      </w:p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8" w15:restartNumberingAfterBreak="0">
    <w:nsid w:val="14355675"/>
    <w:multiLevelType w:val="hybridMultilevel"/>
    <w:tmpl w:val="2C96E9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AE2EDB"/>
    <w:multiLevelType w:val="hybridMultilevel"/>
    <w:tmpl w:val="6A281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7460F2"/>
    <w:multiLevelType w:val="hybridMultilevel"/>
    <w:tmpl w:val="27EAA34C"/>
    <w:lvl w:ilvl="0" w:tplc="E326A6B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1" w15:restartNumberingAfterBreak="0">
    <w:nsid w:val="1B2E5E4A"/>
    <w:multiLevelType w:val="hybridMultilevel"/>
    <w:tmpl w:val="8466DDB4"/>
    <w:lvl w:ilvl="0" w:tplc="8E444B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D5E4CF3"/>
    <w:multiLevelType w:val="hybridMultilevel"/>
    <w:tmpl w:val="31D06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6C7A61"/>
    <w:multiLevelType w:val="multilevel"/>
    <w:tmpl w:val="72F6D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ACB7612"/>
    <w:multiLevelType w:val="multilevel"/>
    <w:tmpl w:val="9F3A0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F686CD6"/>
    <w:multiLevelType w:val="multilevel"/>
    <w:tmpl w:val="464C6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3754368"/>
    <w:multiLevelType w:val="hybridMultilevel"/>
    <w:tmpl w:val="E9944F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B678DB"/>
    <w:multiLevelType w:val="hybridMultilevel"/>
    <w:tmpl w:val="16ECC3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403F6A"/>
    <w:multiLevelType w:val="hybridMultilevel"/>
    <w:tmpl w:val="273463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F933D3"/>
    <w:multiLevelType w:val="multilevel"/>
    <w:tmpl w:val="A198F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CEB5597"/>
    <w:multiLevelType w:val="hybridMultilevel"/>
    <w:tmpl w:val="6EBCAA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5092B31"/>
    <w:multiLevelType w:val="multilevel"/>
    <w:tmpl w:val="89B43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95F0337"/>
    <w:multiLevelType w:val="hybridMultilevel"/>
    <w:tmpl w:val="C96A9842"/>
    <w:lvl w:ilvl="0" w:tplc="0409000F">
      <w:start w:val="1"/>
      <w:numFmt w:val="decimal"/>
      <w:lvlText w:val="%1."/>
      <w:lvlJc w:val="left"/>
      <w:pPr>
        <w:ind w:left="768" w:hanging="360"/>
      </w:p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3" w15:restartNumberingAfterBreak="0">
    <w:nsid w:val="4A6D7749"/>
    <w:multiLevelType w:val="hybridMultilevel"/>
    <w:tmpl w:val="DB945B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846C88"/>
    <w:multiLevelType w:val="hybridMultilevel"/>
    <w:tmpl w:val="C076F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567C45"/>
    <w:multiLevelType w:val="hybridMultilevel"/>
    <w:tmpl w:val="7B5E591C"/>
    <w:lvl w:ilvl="0" w:tplc="15E202D2">
      <w:start w:val="1"/>
      <w:numFmt w:val="decimal"/>
      <w:lvlText w:val="%1."/>
      <w:lvlJc w:val="left"/>
      <w:pPr>
        <w:ind w:left="462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A226FF46">
      <w:start w:val="1"/>
      <w:numFmt w:val="bullet"/>
      <w:lvlText w:val="•"/>
      <w:lvlJc w:val="left"/>
      <w:pPr>
        <w:ind w:left="950" w:hanging="360"/>
      </w:pPr>
      <w:rPr>
        <w:rFonts w:hint="default"/>
      </w:rPr>
    </w:lvl>
    <w:lvl w:ilvl="2" w:tplc="E272F0E6">
      <w:start w:val="1"/>
      <w:numFmt w:val="bullet"/>
      <w:lvlText w:val="•"/>
      <w:lvlJc w:val="left"/>
      <w:pPr>
        <w:ind w:left="1439" w:hanging="360"/>
      </w:pPr>
      <w:rPr>
        <w:rFonts w:hint="default"/>
      </w:rPr>
    </w:lvl>
    <w:lvl w:ilvl="3" w:tplc="342626D0">
      <w:start w:val="1"/>
      <w:numFmt w:val="bullet"/>
      <w:lvlText w:val="•"/>
      <w:lvlJc w:val="left"/>
      <w:pPr>
        <w:ind w:left="1928" w:hanging="360"/>
      </w:pPr>
      <w:rPr>
        <w:rFonts w:hint="default"/>
      </w:rPr>
    </w:lvl>
    <w:lvl w:ilvl="4" w:tplc="5BB239F0">
      <w:start w:val="1"/>
      <w:numFmt w:val="bullet"/>
      <w:lvlText w:val="•"/>
      <w:lvlJc w:val="left"/>
      <w:pPr>
        <w:ind w:left="2416" w:hanging="360"/>
      </w:pPr>
      <w:rPr>
        <w:rFonts w:hint="default"/>
      </w:rPr>
    </w:lvl>
    <w:lvl w:ilvl="5" w:tplc="27B01220">
      <w:start w:val="1"/>
      <w:numFmt w:val="bullet"/>
      <w:lvlText w:val="•"/>
      <w:lvlJc w:val="left"/>
      <w:pPr>
        <w:ind w:left="2905" w:hanging="360"/>
      </w:pPr>
      <w:rPr>
        <w:rFonts w:hint="default"/>
      </w:rPr>
    </w:lvl>
    <w:lvl w:ilvl="6" w:tplc="97087DC8">
      <w:start w:val="1"/>
      <w:numFmt w:val="bullet"/>
      <w:lvlText w:val="•"/>
      <w:lvlJc w:val="left"/>
      <w:pPr>
        <w:ind w:left="3394" w:hanging="360"/>
      </w:pPr>
      <w:rPr>
        <w:rFonts w:hint="default"/>
      </w:rPr>
    </w:lvl>
    <w:lvl w:ilvl="7" w:tplc="DE8E996E">
      <w:start w:val="1"/>
      <w:numFmt w:val="bullet"/>
      <w:lvlText w:val="•"/>
      <w:lvlJc w:val="left"/>
      <w:pPr>
        <w:ind w:left="3882" w:hanging="360"/>
      </w:pPr>
      <w:rPr>
        <w:rFonts w:hint="default"/>
      </w:rPr>
    </w:lvl>
    <w:lvl w:ilvl="8" w:tplc="89C6D7E4">
      <w:start w:val="1"/>
      <w:numFmt w:val="bullet"/>
      <w:lvlText w:val="•"/>
      <w:lvlJc w:val="left"/>
      <w:pPr>
        <w:ind w:left="4371" w:hanging="360"/>
      </w:pPr>
      <w:rPr>
        <w:rFonts w:hint="default"/>
      </w:rPr>
    </w:lvl>
  </w:abstractNum>
  <w:abstractNum w:abstractNumId="26" w15:restartNumberingAfterBreak="0">
    <w:nsid w:val="53CB6275"/>
    <w:multiLevelType w:val="hybridMultilevel"/>
    <w:tmpl w:val="7FF699FA"/>
    <w:lvl w:ilvl="0" w:tplc="0409000F">
      <w:start w:val="1"/>
      <w:numFmt w:val="decimal"/>
      <w:lvlText w:val="%1."/>
      <w:lvlJc w:val="left"/>
      <w:pPr>
        <w:ind w:left="768" w:hanging="360"/>
      </w:p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7" w15:restartNumberingAfterBreak="0">
    <w:nsid w:val="56C32D13"/>
    <w:multiLevelType w:val="hybridMultilevel"/>
    <w:tmpl w:val="9190EE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B17242"/>
    <w:multiLevelType w:val="multilevel"/>
    <w:tmpl w:val="4956E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5CA56354"/>
    <w:multiLevelType w:val="hybridMultilevel"/>
    <w:tmpl w:val="D39CB4F8"/>
    <w:lvl w:ilvl="0" w:tplc="28907E0A">
      <w:start w:val="3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636F57"/>
    <w:multiLevelType w:val="multilevel"/>
    <w:tmpl w:val="429E30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DA774B0"/>
    <w:multiLevelType w:val="hybridMultilevel"/>
    <w:tmpl w:val="5C1627D6"/>
    <w:lvl w:ilvl="0" w:tplc="556EB78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F167341"/>
    <w:multiLevelType w:val="hybridMultilevel"/>
    <w:tmpl w:val="55B6AAAE"/>
    <w:lvl w:ilvl="0" w:tplc="8454169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676EB8"/>
    <w:multiLevelType w:val="hybridMultilevel"/>
    <w:tmpl w:val="BE3EF2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F217D3"/>
    <w:multiLevelType w:val="hybridMultilevel"/>
    <w:tmpl w:val="FF728390"/>
    <w:lvl w:ilvl="0" w:tplc="0409000F">
      <w:start w:val="1"/>
      <w:numFmt w:val="decimal"/>
      <w:lvlText w:val="%1."/>
      <w:lvlJc w:val="left"/>
      <w:pPr>
        <w:ind w:left="768" w:hanging="360"/>
      </w:p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5" w15:restartNumberingAfterBreak="0">
    <w:nsid w:val="7A6844CB"/>
    <w:multiLevelType w:val="hybridMultilevel"/>
    <w:tmpl w:val="C1BE1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4E68C1"/>
    <w:multiLevelType w:val="hybridMultilevel"/>
    <w:tmpl w:val="4E86F860"/>
    <w:lvl w:ilvl="0" w:tplc="0409000F">
      <w:start w:val="1"/>
      <w:numFmt w:val="decimal"/>
      <w:lvlText w:val="%1."/>
      <w:lvlJc w:val="left"/>
      <w:pPr>
        <w:ind w:left="766" w:hanging="360"/>
      </w:pPr>
    </w:lvl>
    <w:lvl w:ilvl="1" w:tplc="04090019" w:tentative="1">
      <w:start w:val="1"/>
      <w:numFmt w:val="lowerLetter"/>
      <w:lvlText w:val="%2."/>
      <w:lvlJc w:val="left"/>
      <w:pPr>
        <w:ind w:left="1486" w:hanging="360"/>
      </w:pPr>
    </w:lvl>
    <w:lvl w:ilvl="2" w:tplc="0409001B" w:tentative="1">
      <w:start w:val="1"/>
      <w:numFmt w:val="lowerRoman"/>
      <w:lvlText w:val="%3."/>
      <w:lvlJc w:val="right"/>
      <w:pPr>
        <w:ind w:left="2206" w:hanging="180"/>
      </w:pPr>
    </w:lvl>
    <w:lvl w:ilvl="3" w:tplc="0409000F" w:tentative="1">
      <w:start w:val="1"/>
      <w:numFmt w:val="decimal"/>
      <w:lvlText w:val="%4."/>
      <w:lvlJc w:val="left"/>
      <w:pPr>
        <w:ind w:left="2926" w:hanging="360"/>
      </w:pPr>
    </w:lvl>
    <w:lvl w:ilvl="4" w:tplc="04090019" w:tentative="1">
      <w:start w:val="1"/>
      <w:numFmt w:val="lowerLetter"/>
      <w:lvlText w:val="%5."/>
      <w:lvlJc w:val="left"/>
      <w:pPr>
        <w:ind w:left="3646" w:hanging="360"/>
      </w:pPr>
    </w:lvl>
    <w:lvl w:ilvl="5" w:tplc="0409001B" w:tentative="1">
      <w:start w:val="1"/>
      <w:numFmt w:val="lowerRoman"/>
      <w:lvlText w:val="%6."/>
      <w:lvlJc w:val="right"/>
      <w:pPr>
        <w:ind w:left="4366" w:hanging="180"/>
      </w:pPr>
    </w:lvl>
    <w:lvl w:ilvl="6" w:tplc="0409000F" w:tentative="1">
      <w:start w:val="1"/>
      <w:numFmt w:val="decimal"/>
      <w:lvlText w:val="%7."/>
      <w:lvlJc w:val="left"/>
      <w:pPr>
        <w:ind w:left="5086" w:hanging="360"/>
      </w:pPr>
    </w:lvl>
    <w:lvl w:ilvl="7" w:tplc="04090019" w:tentative="1">
      <w:start w:val="1"/>
      <w:numFmt w:val="lowerLetter"/>
      <w:lvlText w:val="%8."/>
      <w:lvlJc w:val="left"/>
      <w:pPr>
        <w:ind w:left="5806" w:hanging="360"/>
      </w:pPr>
    </w:lvl>
    <w:lvl w:ilvl="8" w:tplc="0409001B" w:tentative="1">
      <w:start w:val="1"/>
      <w:numFmt w:val="lowerRoman"/>
      <w:lvlText w:val="%9."/>
      <w:lvlJc w:val="right"/>
      <w:pPr>
        <w:ind w:left="6526" w:hanging="180"/>
      </w:pPr>
    </w:lvl>
  </w:abstractNum>
  <w:num w:numId="1">
    <w:abstractNumId w:val="11"/>
  </w:num>
  <w:num w:numId="2">
    <w:abstractNumId w:val="15"/>
  </w:num>
  <w:num w:numId="3">
    <w:abstractNumId w:val="25"/>
  </w:num>
  <w:num w:numId="4">
    <w:abstractNumId w:val="18"/>
  </w:num>
  <w:num w:numId="5">
    <w:abstractNumId w:val="20"/>
  </w:num>
  <w:num w:numId="6">
    <w:abstractNumId w:val="35"/>
  </w:num>
  <w:num w:numId="7">
    <w:abstractNumId w:val="23"/>
  </w:num>
  <w:num w:numId="8">
    <w:abstractNumId w:val="36"/>
  </w:num>
  <w:num w:numId="9">
    <w:abstractNumId w:val="6"/>
  </w:num>
  <w:num w:numId="10">
    <w:abstractNumId w:val="8"/>
  </w:num>
  <w:num w:numId="11">
    <w:abstractNumId w:val="26"/>
  </w:num>
  <w:num w:numId="12">
    <w:abstractNumId w:val="34"/>
  </w:num>
  <w:num w:numId="13">
    <w:abstractNumId w:val="33"/>
  </w:num>
  <w:num w:numId="14">
    <w:abstractNumId w:val="7"/>
  </w:num>
  <w:num w:numId="15">
    <w:abstractNumId w:val="22"/>
  </w:num>
  <w:num w:numId="16">
    <w:abstractNumId w:val="5"/>
  </w:num>
  <w:num w:numId="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</w:num>
  <w:num w:numId="19">
    <w:abstractNumId w:val="1"/>
  </w:num>
  <w:num w:numId="20">
    <w:abstractNumId w:val="14"/>
  </w:num>
  <w:num w:numId="21">
    <w:abstractNumId w:val="3"/>
  </w:num>
  <w:num w:numId="22">
    <w:abstractNumId w:val="16"/>
  </w:num>
  <w:num w:numId="23">
    <w:abstractNumId w:val="21"/>
  </w:num>
  <w:num w:numId="24">
    <w:abstractNumId w:val="10"/>
  </w:num>
  <w:num w:numId="25">
    <w:abstractNumId w:val="28"/>
  </w:num>
  <w:num w:numId="26">
    <w:abstractNumId w:val="0"/>
  </w:num>
  <w:num w:numId="27">
    <w:abstractNumId w:val="4"/>
  </w:num>
  <w:num w:numId="28">
    <w:abstractNumId w:val="19"/>
  </w:num>
  <w:num w:numId="29">
    <w:abstractNumId w:val="13"/>
  </w:num>
  <w:num w:numId="30">
    <w:abstractNumId w:val="30"/>
  </w:num>
  <w:num w:numId="31">
    <w:abstractNumId w:val="29"/>
  </w:num>
  <w:num w:numId="32">
    <w:abstractNumId w:val="31"/>
  </w:num>
  <w:num w:numId="33">
    <w:abstractNumId w:val="12"/>
  </w:num>
  <w:num w:numId="34">
    <w:abstractNumId w:val="24"/>
  </w:num>
  <w:num w:numId="35">
    <w:abstractNumId w:val="9"/>
  </w:num>
  <w:num w:numId="36">
    <w:abstractNumId w:val="2"/>
  </w:num>
  <w:num w:numId="37">
    <w:abstractNumId w:val="17"/>
  </w:num>
  <w:num w:numId="38">
    <w:abstractNumId w:val="2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267"/>
    <w:rsid w:val="00000498"/>
    <w:rsid w:val="000009EE"/>
    <w:rsid w:val="0000163E"/>
    <w:rsid w:val="00001856"/>
    <w:rsid w:val="00001F44"/>
    <w:rsid w:val="000021CA"/>
    <w:rsid w:val="00003D02"/>
    <w:rsid w:val="00004F84"/>
    <w:rsid w:val="000068D9"/>
    <w:rsid w:val="00010D0B"/>
    <w:rsid w:val="000143C3"/>
    <w:rsid w:val="0001558C"/>
    <w:rsid w:val="00021845"/>
    <w:rsid w:val="0002680C"/>
    <w:rsid w:val="000269CD"/>
    <w:rsid w:val="00027FF5"/>
    <w:rsid w:val="00030636"/>
    <w:rsid w:val="000308DB"/>
    <w:rsid w:val="00030903"/>
    <w:rsid w:val="00030A14"/>
    <w:rsid w:val="00031569"/>
    <w:rsid w:val="0003319C"/>
    <w:rsid w:val="0003406D"/>
    <w:rsid w:val="00034878"/>
    <w:rsid w:val="00035936"/>
    <w:rsid w:val="000371A1"/>
    <w:rsid w:val="00037E39"/>
    <w:rsid w:val="00040D03"/>
    <w:rsid w:val="00044132"/>
    <w:rsid w:val="000451C3"/>
    <w:rsid w:val="000453DA"/>
    <w:rsid w:val="0004544D"/>
    <w:rsid w:val="000462A0"/>
    <w:rsid w:val="0004734D"/>
    <w:rsid w:val="00047E30"/>
    <w:rsid w:val="00050B93"/>
    <w:rsid w:val="000513FB"/>
    <w:rsid w:val="00052641"/>
    <w:rsid w:val="00052887"/>
    <w:rsid w:val="00053312"/>
    <w:rsid w:val="0005345A"/>
    <w:rsid w:val="00055803"/>
    <w:rsid w:val="000558B4"/>
    <w:rsid w:val="00055C66"/>
    <w:rsid w:val="00055EC5"/>
    <w:rsid w:val="00056FA5"/>
    <w:rsid w:val="000602A3"/>
    <w:rsid w:val="00060E1A"/>
    <w:rsid w:val="0006155A"/>
    <w:rsid w:val="00061660"/>
    <w:rsid w:val="00061D91"/>
    <w:rsid w:val="00062252"/>
    <w:rsid w:val="00062881"/>
    <w:rsid w:val="000634AC"/>
    <w:rsid w:val="0006387D"/>
    <w:rsid w:val="00066E42"/>
    <w:rsid w:val="00067F0B"/>
    <w:rsid w:val="00070C9C"/>
    <w:rsid w:val="00070CCB"/>
    <w:rsid w:val="000720CB"/>
    <w:rsid w:val="000728A0"/>
    <w:rsid w:val="0007598E"/>
    <w:rsid w:val="00075F80"/>
    <w:rsid w:val="00076BD9"/>
    <w:rsid w:val="00077F3F"/>
    <w:rsid w:val="000801A8"/>
    <w:rsid w:val="000839A0"/>
    <w:rsid w:val="000847AA"/>
    <w:rsid w:val="00084868"/>
    <w:rsid w:val="000866AE"/>
    <w:rsid w:val="0008764A"/>
    <w:rsid w:val="00090EA6"/>
    <w:rsid w:val="00091733"/>
    <w:rsid w:val="00092995"/>
    <w:rsid w:val="00092D84"/>
    <w:rsid w:val="00094142"/>
    <w:rsid w:val="000953D3"/>
    <w:rsid w:val="00095B3F"/>
    <w:rsid w:val="00095F4D"/>
    <w:rsid w:val="0009721C"/>
    <w:rsid w:val="000A0596"/>
    <w:rsid w:val="000A12EE"/>
    <w:rsid w:val="000A15FC"/>
    <w:rsid w:val="000A1CBC"/>
    <w:rsid w:val="000A3659"/>
    <w:rsid w:val="000A36BB"/>
    <w:rsid w:val="000A3BF0"/>
    <w:rsid w:val="000A5095"/>
    <w:rsid w:val="000A5A3B"/>
    <w:rsid w:val="000A5B5A"/>
    <w:rsid w:val="000A5B75"/>
    <w:rsid w:val="000A5FBA"/>
    <w:rsid w:val="000B1B3F"/>
    <w:rsid w:val="000B1D8E"/>
    <w:rsid w:val="000B3A7D"/>
    <w:rsid w:val="000B3FA6"/>
    <w:rsid w:val="000B4716"/>
    <w:rsid w:val="000B7645"/>
    <w:rsid w:val="000B7775"/>
    <w:rsid w:val="000B7D7A"/>
    <w:rsid w:val="000C049A"/>
    <w:rsid w:val="000C3182"/>
    <w:rsid w:val="000C5A44"/>
    <w:rsid w:val="000C5C6A"/>
    <w:rsid w:val="000C66B3"/>
    <w:rsid w:val="000C6C5A"/>
    <w:rsid w:val="000D04B8"/>
    <w:rsid w:val="000D0EF2"/>
    <w:rsid w:val="000D2A67"/>
    <w:rsid w:val="000D3607"/>
    <w:rsid w:val="000D3D59"/>
    <w:rsid w:val="000D404E"/>
    <w:rsid w:val="000D716D"/>
    <w:rsid w:val="000E052A"/>
    <w:rsid w:val="000E1616"/>
    <w:rsid w:val="000E1F9A"/>
    <w:rsid w:val="000E24EE"/>
    <w:rsid w:val="000E3D9E"/>
    <w:rsid w:val="000E4448"/>
    <w:rsid w:val="000F0ADD"/>
    <w:rsid w:val="000F17B3"/>
    <w:rsid w:val="000F4430"/>
    <w:rsid w:val="000F51AC"/>
    <w:rsid w:val="000F52EF"/>
    <w:rsid w:val="000F5AB1"/>
    <w:rsid w:val="000F6554"/>
    <w:rsid w:val="000F695F"/>
    <w:rsid w:val="000F70E3"/>
    <w:rsid w:val="00100146"/>
    <w:rsid w:val="00100E40"/>
    <w:rsid w:val="00102198"/>
    <w:rsid w:val="00103A4A"/>
    <w:rsid w:val="00105CA9"/>
    <w:rsid w:val="0010765E"/>
    <w:rsid w:val="00113EF1"/>
    <w:rsid w:val="00114110"/>
    <w:rsid w:val="00115B85"/>
    <w:rsid w:val="001162EE"/>
    <w:rsid w:val="001206F8"/>
    <w:rsid w:val="00120AAB"/>
    <w:rsid w:val="00123888"/>
    <w:rsid w:val="001248C1"/>
    <w:rsid w:val="00125BA4"/>
    <w:rsid w:val="00125D90"/>
    <w:rsid w:val="001269D8"/>
    <w:rsid w:val="00126DB9"/>
    <w:rsid w:val="0013269B"/>
    <w:rsid w:val="00133454"/>
    <w:rsid w:val="00135EAD"/>
    <w:rsid w:val="00137818"/>
    <w:rsid w:val="001411F4"/>
    <w:rsid w:val="00142677"/>
    <w:rsid w:val="00143D51"/>
    <w:rsid w:val="00144F0F"/>
    <w:rsid w:val="00145F42"/>
    <w:rsid w:val="00150B85"/>
    <w:rsid w:val="00151C3E"/>
    <w:rsid w:val="00152CEC"/>
    <w:rsid w:val="0015368D"/>
    <w:rsid w:val="00153A02"/>
    <w:rsid w:val="00155E3E"/>
    <w:rsid w:val="00156290"/>
    <w:rsid w:val="00157C18"/>
    <w:rsid w:val="00160659"/>
    <w:rsid w:val="00161123"/>
    <w:rsid w:val="0016166A"/>
    <w:rsid w:val="00162E61"/>
    <w:rsid w:val="00164D3F"/>
    <w:rsid w:val="0016667F"/>
    <w:rsid w:val="00177E17"/>
    <w:rsid w:val="00181960"/>
    <w:rsid w:val="00181D87"/>
    <w:rsid w:val="00186A37"/>
    <w:rsid w:val="001917EC"/>
    <w:rsid w:val="0019373A"/>
    <w:rsid w:val="0019382F"/>
    <w:rsid w:val="00194982"/>
    <w:rsid w:val="00194B02"/>
    <w:rsid w:val="00195BFB"/>
    <w:rsid w:val="00195CCD"/>
    <w:rsid w:val="001963BD"/>
    <w:rsid w:val="001968CA"/>
    <w:rsid w:val="00196BC1"/>
    <w:rsid w:val="001A1798"/>
    <w:rsid w:val="001A21FE"/>
    <w:rsid w:val="001A2CBC"/>
    <w:rsid w:val="001A32F1"/>
    <w:rsid w:val="001A3DB6"/>
    <w:rsid w:val="001B07A8"/>
    <w:rsid w:val="001B0C67"/>
    <w:rsid w:val="001B2DC0"/>
    <w:rsid w:val="001B3CBE"/>
    <w:rsid w:val="001B756D"/>
    <w:rsid w:val="001C0A38"/>
    <w:rsid w:val="001C0FDE"/>
    <w:rsid w:val="001C157C"/>
    <w:rsid w:val="001C22B9"/>
    <w:rsid w:val="001C501A"/>
    <w:rsid w:val="001C51DF"/>
    <w:rsid w:val="001C5AC1"/>
    <w:rsid w:val="001C6EE6"/>
    <w:rsid w:val="001D1321"/>
    <w:rsid w:val="001D32E1"/>
    <w:rsid w:val="001D3E79"/>
    <w:rsid w:val="001D446C"/>
    <w:rsid w:val="001D475D"/>
    <w:rsid w:val="001D4ACE"/>
    <w:rsid w:val="001E0825"/>
    <w:rsid w:val="001E1212"/>
    <w:rsid w:val="001E1D83"/>
    <w:rsid w:val="001E2FEF"/>
    <w:rsid w:val="001E3407"/>
    <w:rsid w:val="001E4EFD"/>
    <w:rsid w:val="001E62C7"/>
    <w:rsid w:val="001E7F92"/>
    <w:rsid w:val="001F0788"/>
    <w:rsid w:val="001F153B"/>
    <w:rsid w:val="001F1A20"/>
    <w:rsid w:val="001F1FDE"/>
    <w:rsid w:val="001F2161"/>
    <w:rsid w:val="001F2C06"/>
    <w:rsid w:val="001F6336"/>
    <w:rsid w:val="001F7402"/>
    <w:rsid w:val="00200344"/>
    <w:rsid w:val="00200591"/>
    <w:rsid w:val="00201069"/>
    <w:rsid w:val="00201DB8"/>
    <w:rsid w:val="00202E88"/>
    <w:rsid w:val="00204103"/>
    <w:rsid w:val="002051AE"/>
    <w:rsid w:val="00205D4E"/>
    <w:rsid w:val="002060AA"/>
    <w:rsid w:val="00207236"/>
    <w:rsid w:val="002138F7"/>
    <w:rsid w:val="00213B4C"/>
    <w:rsid w:val="00214820"/>
    <w:rsid w:val="00214DDD"/>
    <w:rsid w:val="00215B53"/>
    <w:rsid w:val="0021677B"/>
    <w:rsid w:val="00217148"/>
    <w:rsid w:val="0022103A"/>
    <w:rsid w:val="00221AEB"/>
    <w:rsid w:val="00223055"/>
    <w:rsid w:val="002238FD"/>
    <w:rsid w:val="00224264"/>
    <w:rsid w:val="00224E55"/>
    <w:rsid w:val="00225EB6"/>
    <w:rsid w:val="00227865"/>
    <w:rsid w:val="002278EB"/>
    <w:rsid w:val="002326A3"/>
    <w:rsid w:val="002353C9"/>
    <w:rsid w:val="00236628"/>
    <w:rsid w:val="00242710"/>
    <w:rsid w:val="00244373"/>
    <w:rsid w:val="002452F4"/>
    <w:rsid w:val="00245D85"/>
    <w:rsid w:val="0025108A"/>
    <w:rsid w:val="0025122A"/>
    <w:rsid w:val="002518E8"/>
    <w:rsid w:val="002524DB"/>
    <w:rsid w:val="00253232"/>
    <w:rsid w:val="00254515"/>
    <w:rsid w:val="00254715"/>
    <w:rsid w:val="00255919"/>
    <w:rsid w:val="00255A0A"/>
    <w:rsid w:val="00257006"/>
    <w:rsid w:val="00257B36"/>
    <w:rsid w:val="00260F62"/>
    <w:rsid w:val="002651B2"/>
    <w:rsid w:val="00265937"/>
    <w:rsid w:val="00270E2C"/>
    <w:rsid w:val="00271592"/>
    <w:rsid w:val="00272B02"/>
    <w:rsid w:val="00273274"/>
    <w:rsid w:val="00273C4F"/>
    <w:rsid w:val="00274FB3"/>
    <w:rsid w:val="00275014"/>
    <w:rsid w:val="00276C77"/>
    <w:rsid w:val="0027740A"/>
    <w:rsid w:val="002802A4"/>
    <w:rsid w:val="0028037C"/>
    <w:rsid w:val="00280FE6"/>
    <w:rsid w:val="00282924"/>
    <w:rsid w:val="0028309E"/>
    <w:rsid w:val="00285400"/>
    <w:rsid w:val="00285419"/>
    <w:rsid w:val="00285A0A"/>
    <w:rsid w:val="00286C4A"/>
    <w:rsid w:val="00290CE1"/>
    <w:rsid w:val="00291096"/>
    <w:rsid w:val="00293BF8"/>
    <w:rsid w:val="00294CF2"/>
    <w:rsid w:val="00296179"/>
    <w:rsid w:val="002967C5"/>
    <w:rsid w:val="0029691D"/>
    <w:rsid w:val="002A17F0"/>
    <w:rsid w:val="002A1F93"/>
    <w:rsid w:val="002A2E73"/>
    <w:rsid w:val="002A6D88"/>
    <w:rsid w:val="002B1339"/>
    <w:rsid w:val="002B5114"/>
    <w:rsid w:val="002B6F46"/>
    <w:rsid w:val="002B6FFB"/>
    <w:rsid w:val="002B7F50"/>
    <w:rsid w:val="002C1EB1"/>
    <w:rsid w:val="002C23F5"/>
    <w:rsid w:val="002C3465"/>
    <w:rsid w:val="002C4D17"/>
    <w:rsid w:val="002D0476"/>
    <w:rsid w:val="002D0E73"/>
    <w:rsid w:val="002D2C2A"/>
    <w:rsid w:val="002D35EE"/>
    <w:rsid w:val="002D3D56"/>
    <w:rsid w:val="002D7A62"/>
    <w:rsid w:val="002D7EEF"/>
    <w:rsid w:val="002E13AF"/>
    <w:rsid w:val="002E1952"/>
    <w:rsid w:val="002E4371"/>
    <w:rsid w:val="002E46BE"/>
    <w:rsid w:val="002E6F5F"/>
    <w:rsid w:val="002F13B0"/>
    <w:rsid w:val="002F2D73"/>
    <w:rsid w:val="002F57E9"/>
    <w:rsid w:val="002F5EE6"/>
    <w:rsid w:val="002F7731"/>
    <w:rsid w:val="0030094C"/>
    <w:rsid w:val="00300BE1"/>
    <w:rsid w:val="00301FB1"/>
    <w:rsid w:val="00303143"/>
    <w:rsid w:val="00304812"/>
    <w:rsid w:val="00305410"/>
    <w:rsid w:val="00311BA0"/>
    <w:rsid w:val="003134F4"/>
    <w:rsid w:val="0031396F"/>
    <w:rsid w:val="00314BA4"/>
    <w:rsid w:val="00317D80"/>
    <w:rsid w:val="00320301"/>
    <w:rsid w:val="0032191D"/>
    <w:rsid w:val="003221FB"/>
    <w:rsid w:val="00323F68"/>
    <w:rsid w:val="00326140"/>
    <w:rsid w:val="0032615E"/>
    <w:rsid w:val="00326B47"/>
    <w:rsid w:val="00330693"/>
    <w:rsid w:val="00330918"/>
    <w:rsid w:val="00332A72"/>
    <w:rsid w:val="00332F19"/>
    <w:rsid w:val="00333BB6"/>
    <w:rsid w:val="003356C8"/>
    <w:rsid w:val="003363DE"/>
    <w:rsid w:val="003412E0"/>
    <w:rsid w:val="0034312F"/>
    <w:rsid w:val="00343793"/>
    <w:rsid w:val="00345DBF"/>
    <w:rsid w:val="00347AEA"/>
    <w:rsid w:val="00353023"/>
    <w:rsid w:val="0035370E"/>
    <w:rsid w:val="00353C44"/>
    <w:rsid w:val="003553F6"/>
    <w:rsid w:val="00361EDA"/>
    <w:rsid w:val="00362468"/>
    <w:rsid w:val="00362A47"/>
    <w:rsid w:val="00362F3B"/>
    <w:rsid w:val="0036333B"/>
    <w:rsid w:val="00363B92"/>
    <w:rsid w:val="00366340"/>
    <w:rsid w:val="00371299"/>
    <w:rsid w:val="00371597"/>
    <w:rsid w:val="003722B5"/>
    <w:rsid w:val="00372A22"/>
    <w:rsid w:val="00374216"/>
    <w:rsid w:val="0037449C"/>
    <w:rsid w:val="003745A6"/>
    <w:rsid w:val="0037710A"/>
    <w:rsid w:val="00381659"/>
    <w:rsid w:val="00385389"/>
    <w:rsid w:val="00385EB2"/>
    <w:rsid w:val="003872B7"/>
    <w:rsid w:val="00390C80"/>
    <w:rsid w:val="00391DAE"/>
    <w:rsid w:val="003921EC"/>
    <w:rsid w:val="00396006"/>
    <w:rsid w:val="003970FA"/>
    <w:rsid w:val="00397113"/>
    <w:rsid w:val="0039768F"/>
    <w:rsid w:val="00397F24"/>
    <w:rsid w:val="003A0499"/>
    <w:rsid w:val="003A09D9"/>
    <w:rsid w:val="003A0CD9"/>
    <w:rsid w:val="003A2DE2"/>
    <w:rsid w:val="003A2E0E"/>
    <w:rsid w:val="003A3696"/>
    <w:rsid w:val="003A39CE"/>
    <w:rsid w:val="003A4776"/>
    <w:rsid w:val="003A52F2"/>
    <w:rsid w:val="003A5DBC"/>
    <w:rsid w:val="003A61D9"/>
    <w:rsid w:val="003A68D1"/>
    <w:rsid w:val="003A7EA5"/>
    <w:rsid w:val="003B312D"/>
    <w:rsid w:val="003B45C2"/>
    <w:rsid w:val="003B4FD3"/>
    <w:rsid w:val="003B5DE9"/>
    <w:rsid w:val="003C16D0"/>
    <w:rsid w:val="003C354C"/>
    <w:rsid w:val="003C5899"/>
    <w:rsid w:val="003C5C1F"/>
    <w:rsid w:val="003C62BF"/>
    <w:rsid w:val="003C7527"/>
    <w:rsid w:val="003C7DD8"/>
    <w:rsid w:val="003D27BE"/>
    <w:rsid w:val="003D3C98"/>
    <w:rsid w:val="003D5CD5"/>
    <w:rsid w:val="003E3606"/>
    <w:rsid w:val="003E6788"/>
    <w:rsid w:val="003E6D6A"/>
    <w:rsid w:val="003E77D4"/>
    <w:rsid w:val="003E7A0C"/>
    <w:rsid w:val="003E7D85"/>
    <w:rsid w:val="003F0B09"/>
    <w:rsid w:val="003F125C"/>
    <w:rsid w:val="003F4F54"/>
    <w:rsid w:val="00400810"/>
    <w:rsid w:val="00401E7B"/>
    <w:rsid w:val="0040230B"/>
    <w:rsid w:val="004023C2"/>
    <w:rsid w:val="0040575B"/>
    <w:rsid w:val="004057B5"/>
    <w:rsid w:val="004072C0"/>
    <w:rsid w:val="00407C66"/>
    <w:rsid w:val="00415718"/>
    <w:rsid w:val="00415A27"/>
    <w:rsid w:val="00415E76"/>
    <w:rsid w:val="00415ED4"/>
    <w:rsid w:val="00416719"/>
    <w:rsid w:val="00421500"/>
    <w:rsid w:val="004231E7"/>
    <w:rsid w:val="004236CA"/>
    <w:rsid w:val="00424EDE"/>
    <w:rsid w:val="00425B81"/>
    <w:rsid w:val="00425C66"/>
    <w:rsid w:val="00425E41"/>
    <w:rsid w:val="00426454"/>
    <w:rsid w:val="004306ED"/>
    <w:rsid w:val="0043307E"/>
    <w:rsid w:val="00437806"/>
    <w:rsid w:val="004403D1"/>
    <w:rsid w:val="00440C97"/>
    <w:rsid w:val="00440C9B"/>
    <w:rsid w:val="004412A2"/>
    <w:rsid w:val="0044137F"/>
    <w:rsid w:val="00441CF0"/>
    <w:rsid w:val="00444577"/>
    <w:rsid w:val="00446020"/>
    <w:rsid w:val="00446EB1"/>
    <w:rsid w:val="004500BD"/>
    <w:rsid w:val="00452267"/>
    <w:rsid w:val="0045441C"/>
    <w:rsid w:val="004553C1"/>
    <w:rsid w:val="004602D1"/>
    <w:rsid w:val="00460B7D"/>
    <w:rsid w:val="004614B5"/>
    <w:rsid w:val="00462D94"/>
    <w:rsid w:val="00463705"/>
    <w:rsid w:val="00463FF2"/>
    <w:rsid w:val="004656AE"/>
    <w:rsid w:val="004676C2"/>
    <w:rsid w:val="0047158F"/>
    <w:rsid w:val="00471619"/>
    <w:rsid w:val="00471BC8"/>
    <w:rsid w:val="00474EAD"/>
    <w:rsid w:val="004802B4"/>
    <w:rsid w:val="00482800"/>
    <w:rsid w:val="00483C16"/>
    <w:rsid w:val="00484247"/>
    <w:rsid w:val="0048722E"/>
    <w:rsid w:val="004928E0"/>
    <w:rsid w:val="0049440A"/>
    <w:rsid w:val="004950A7"/>
    <w:rsid w:val="00495105"/>
    <w:rsid w:val="00495BBE"/>
    <w:rsid w:val="0049624B"/>
    <w:rsid w:val="00496958"/>
    <w:rsid w:val="00496962"/>
    <w:rsid w:val="00496AEC"/>
    <w:rsid w:val="004A1837"/>
    <w:rsid w:val="004A264F"/>
    <w:rsid w:val="004A32BC"/>
    <w:rsid w:val="004A3A69"/>
    <w:rsid w:val="004A451E"/>
    <w:rsid w:val="004A5B46"/>
    <w:rsid w:val="004A7603"/>
    <w:rsid w:val="004B0E78"/>
    <w:rsid w:val="004B35DF"/>
    <w:rsid w:val="004B3AD7"/>
    <w:rsid w:val="004B5B52"/>
    <w:rsid w:val="004B5E2E"/>
    <w:rsid w:val="004C0738"/>
    <w:rsid w:val="004C0933"/>
    <w:rsid w:val="004C3D84"/>
    <w:rsid w:val="004C3E58"/>
    <w:rsid w:val="004C5353"/>
    <w:rsid w:val="004C69EA"/>
    <w:rsid w:val="004D19CD"/>
    <w:rsid w:val="004D1B6C"/>
    <w:rsid w:val="004D44EF"/>
    <w:rsid w:val="004D4E10"/>
    <w:rsid w:val="004D60B9"/>
    <w:rsid w:val="004D68BC"/>
    <w:rsid w:val="004E3C37"/>
    <w:rsid w:val="004E44B5"/>
    <w:rsid w:val="004E47CA"/>
    <w:rsid w:val="004E4839"/>
    <w:rsid w:val="004E578D"/>
    <w:rsid w:val="004E582F"/>
    <w:rsid w:val="004F00C0"/>
    <w:rsid w:val="004F5067"/>
    <w:rsid w:val="004F5832"/>
    <w:rsid w:val="004F6BEE"/>
    <w:rsid w:val="004F7464"/>
    <w:rsid w:val="004F7608"/>
    <w:rsid w:val="005023F6"/>
    <w:rsid w:val="005029E8"/>
    <w:rsid w:val="005037E8"/>
    <w:rsid w:val="005050E0"/>
    <w:rsid w:val="00511FDE"/>
    <w:rsid w:val="005127CC"/>
    <w:rsid w:val="00513ECC"/>
    <w:rsid w:val="005143F8"/>
    <w:rsid w:val="0051598E"/>
    <w:rsid w:val="00515B58"/>
    <w:rsid w:val="00517902"/>
    <w:rsid w:val="005216BA"/>
    <w:rsid w:val="00526AB5"/>
    <w:rsid w:val="005275E9"/>
    <w:rsid w:val="005279E4"/>
    <w:rsid w:val="00530E9C"/>
    <w:rsid w:val="00532351"/>
    <w:rsid w:val="00532911"/>
    <w:rsid w:val="0053439A"/>
    <w:rsid w:val="00534873"/>
    <w:rsid w:val="00536FBE"/>
    <w:rsid w:val="00540DFE"/>
    <w:rsid w:val="00540F44"/>
    <w:rsid w:val="0054155C"/>
    <w:rsid w:val="005447B6"/>
    <w:rsid w:val="00545AC4"/>
    <w:rsid w:val="00545B61"/>
    <w:rsid w:val="00546EEE"/>
    <w:rsid w:val="00550DE4"/>
    <w:rsid w:val="005525AA"/>
    <w:rsid w:val="00555C88"/>
    <w:rsid w:val="00556F90"/>
    <w:rsid w:val="00560A54"/>
    <w:rsid w:val="0056181F"/>
    <w:rsid w:val="00562F77"/>
    <w:rsid w:val="005634C1"/>
    <w:rsid w:val="005678C0"/>
    <w:rsid w:val="00567B9B"/>
    <w:rsid w:val="00570335"/>
    <w:rsid w:val="005715BA"/>
    <w:rsid w:val="00572EDD"/>
    <w:rsid w:val="0057553F"/>
    <w:rsid w:val="005757F3"/>
    <w:rsid w:val="005770D9"/>
    <w:rsid w:val="005800E5"/>
    <w:rsid w:val="0058044E"/>
    <w:rsid w:val="005813E4"/>
    <w:rsid w:val="00581595"/>
    <w:rsid w:val="00582F76"/>
    <w:rsid w:val="00583B56"/>
    <w:rsid w:val="00583BAD"/>
    <w:rsid w:val="00585104"/>
    <w:rsid w:val="00586F2F"/>
    <w:rsid w:val="00590798"/>
    <w:rsid w:val="0059375D"/>
    <w:rsid w:val="00596860"/>
    <w:rsid w:val="00596C6F"/>
    <w:rsid w:val="0059764E"/>
    <w:rsid w:val="005A02FF"/>
    <w:rsid w:val="005A14C5"/>
    <w:rsid w:val="005A50B3"/>
    <w:rsid w:val="005B0ACC"/>
    <w:rsid w:val="005B4C9C"/>
    <w:rsid w:val="005B5BFA"/>
    <w:rsid w:val="005B6131"/>
    <w:rsid w:val="005B7784"/>
    <w:rsid w:val="005B7C88"/>
    <w:rsid w:val="005C557A"/>
    <w:rsid w:val="005C6441"/>
    <w:rsid w:val="005C65D2"/>
    <w:rsid w:val="005D0672"/>
    <w:rsid w:val="005D08C0"/>
    <w:rsid w:val="005D0AB8"/>
    <w:rsid w:val="005D1357"/>
    <w:rsid w:val="005D2E29"/>
    <w:rsid w:val="005D5982"/>
    <w:rsid w:val="005E3297"/>
    <w:rsid w:val="005E3BE8"/>
    <w:rsid w:val="005E4510"/>
    <w:rsid w:val="005E49C7"/>
    <w:rsid w:val="005E5F73"/>
    <w:rsid w:val="005E6D12"/>
    <w:rsid w:val="005E6F2B"/>
    <w:rsid w:val="005E73E5"/>
    <w:rsid w:val="005F4940"/>
    <w:rsid w:val="005F4A56"/>
    <w:rsid w:val="005F55D2"/>
    <w:rsid w:val="00601CDB"/>
    <w:rsid w:val="00605E34"/>
    <w:rsid w:val="00607178"/>
    <w:rsid w:val="006078A7"/>
    <w:rsid w:val="00611B5D"/>
    <w:rsid w:val="00612C23"/>
    <w:rsid w:val="0061465D"/>
    <w:rsid w:val="00614C32"/>
    <w:rsid w:val="00615E29"/>
    <w:rsid w:val="006165FE"/>
    <w:rsid w:val="00616B4E"/>
    <w:rsid w:val="006170C6"/>
    <w:rsid w:val="00617739"/>
    <w:rsid w:val="00617C5D"/>
    <w:rsid w:val="00620404"/>
    <w:rsid w:val="00621072"/>
    <w:rsid w:val="00621B3D"/>
    <w:rsid w:val="006222EE"/>
    <w:rsid w:val="00625ACF"/>
    <w:rsid w:val="00626FC8"/>
    <w:rsid w:val="00630386"/>
    <w:rsid w:val="00633DD6"/>
    <w:rsid w:val="006351EB"/>
    <w:rsid w:val="006373DA"/>
    <w:rsid w:val="0064054F"/>
    <w:rsid w:val="006428C3"/>
    <w:rsid w:val="00642E9E"/>
    <w:rsid w:val="0064491E"/>
    <w:rsid w:val="00645220"/>
    <w:rsid w:val="006458A0"/>
    <w:rsid w:val="006468EC"/>
    <w:rsid w:val="00650BA1"/>
    <w:rsid w:val="006535FA"/>
    <w:rsid w:val="00653B04"/>
    <w:rsid w:val="00656792"/>
    <w:rsid w:val="00657CFB"/>
    <w:rsid w:val="00657FA1"/>
    <w:rsid w:val="00661E6C"/>
    <w:rsid w:val="006622A0"/>
    <w:rsid w:val="006653FA"/>
    <w:rsid w:val="0066608B"/>
    <w:rsid w:val="00667206"/>
    <w:rsid w:val="00670C3D"/>
    <w:rsid w:val="00671511"/>
    <w:rsid w:val="00671543"/>
    <w:rsid w:val="00671809"/>
    <w:rsid w:val="00672872"/>
    <w:rsid w:val="00673189"/>
    <w:rsid w:val="00673541"/>
    <w:rsid w:val="0067470F"/>
    <w:rsid w:val="00676481"/>
    <w:rsid w:val="0067697A"/>
    <w:rsid w:val="00680D0F"/>
    <w:rsid w:val="006856D3"/>
    <w:rsid w:val="00687033"/>
    <w:rsid w:val="0068747A"/>
    <w:rsid w:val="00690E24"/>
    <w:rsid w:val="00692730"/>
    <w:rsid w:val="0069488C"/>
    <w:rsid w:val="00694BB6"/>
    <w:rsid w:val="006960CE"/>
    <w:rsid w:val="00697B58"/>
    <w:rsid w:val="006A1A82"/>
    <w:rsid w:val="006A3CB0"/>
    <w:rsid w:val="006A77E1"/>
    <w:rsid w:val="006A7A5C"/>
    <w:rsid w:val="006A7C21"/>
    <w:rsid w:val="006B4172"/>
    <w:rsid w:val="006B53CD"/>
    <w:rsid w:val="006B7727"/>
    <w:rsid w:val="006C2738"/>
    <w:rsid w:val="006C2DC7"/>
    <w:rsid w:val="006C54E6"/>
    <w:rsid w:val="006C7D88"/>
    <w:rsid w:val="006D1F28"/>
    <w:rsid w:val="006D2534"/>
    <w:rsid w:val="006D28B5"/>
    <w:rsid w:val="006D2F54"/>
    <w:rsid w:val="006D3DE4"/>
    <w:rsid w:val="006D5FEC"/>
    <w:rsid w:val="006D6FC5"/>
    <w:rsid w:val="006E0366"/>
    <w:rsid w:val="006E1564"/>
    <w:rsid w:val="006E15C3"/>
    <w:rsid w:val="006E1F30"/>
    <w:rsid w:val="006E2E08"/>
    <w:rsid w:val="006E3213"/>
    <w:rsid w:val="006E436A"/>
    <w:rsid w:val="006E561A"/>
    <w:rsid w:val="006E71CB"/>
    <w:rsid w:val="006E7D21"/>
    <w:rsid w:val="006F0930"/>
    <w:rsid w:val="006F0DB6"/>
    <w:rsid w:val="006F2092"/>
    <w:rsid w:val="006F2A62"/>
    <w:rsid w:val="006F40B7"/>
    <w:rsid w:val="006F456F"/>
    <w:rsid w:val="006F57AA"/>
    <w:rsid w:val="006F5BAC"/>
    <w:rsid w:val="007001BE"/>
    <w:rsid w:val="00703AF0"/>
    <w:rsid w:val="00707C1C"/>
    <w:rsid w:val="00713729"/>
    <w:rsid w:val="00716444"/>
    <w:rsid w:val="00717569"/>
    <w:rsid w:val="00724430"/>
    <w:rsid w:val="0072513A"/>
    <w:rsid w:val="007258E5"/>
    <w:rsid w:val="00726025"/>
    <w:rsid w:val="00727B10"/>
    <w:rsid w:val="00727D4C"/>
    <w:rsid w:val="00730235"/>
    <w:rsid w:val="007303AA"/>
    <w:rsid w:val="00730C69"/>
    <w:rsid w:val="0073173A"/>
    <w:rsid w:val="007321CC"/>
    <w:rsid w:val="00732265"/>
    <w:rsid w:val="00732442"/>
    <w:rsid w:val="00733505"/>
    <w:rsid w:val="007359ED"/>
    <w:rsid w:val="0074033C"/>
    <w:rsid w:val="00741820"/>
    <w:rsid w:val="00741878"/>
    <w:rsid w:val="00741A55"/>
    <w:rsid w:val="00743BEF"/>
    <w:rsid w:val="0074507C"/>
    <w:rsid w:val="00745263"/>
    <w:rsid w:val="00750079"/>
    <w:rsid w:val="007512BE"/>
    <w:rsid w:val="007554E8"/>
    <w:rsid w:val="00755D54"/>
    <w:rsid w:val="00756DBC"/>
    <w:rsid w:val="00760E4C"/>
    <w:rsid w:val="00762967"/>
    <w:rsid w:val="00764AD4"/>
    <w:rsid w:val="00770A76"/>
    <w:rsid w:val="00770CA1"/>
    <w:rsid w:val="00777361"/>
    <w:rsid w:val="007800FD"/>
    <w:rsid w:val="00781BB2"/>
    <w:rsid w:val="00785032"/>
    <w:rsid w:val="007905AB"/>
    <w:rsid w:val="00791E65"/>
    <w:rsid w:val="007955DA"/>
    <w:rsid w:val="007956A9"/>
    <w:rsid w:val="00796D1F"/>
    <w:rsid w:val="00797E23"/>
    <w:rsid w:val="007A0424"/>
    <w:rsid w:val="007A0628"/>
    <w:rsid w:val="007A3683"/>
    <w:rsid w:val="007A4586"/>
    <w:rsid w:val="007A4D52"/>
    <w:rsid w:val="007B066F"/>
    <w:rsid w:val="007B0B0D"/>
    <w:rsid w:val="007B2D78"/>
    <w:rsid w:val="007B528A"/>
    <w:rsid w:val="007B6567"/>
    <w:rsid w:val="007B6AAB"/>
    <w:rsid w:val="007C085C"/>
    <w:rsid w:val="007C2DB0"/>
    <w:rsid w:val="007C3A81"/>
    <w:rsid w:val="007D214F"/>
    <w:rsid w:val="007D25A8"/>
    <w:rsid w:val="007D30D6"/>
    <w:rsid w:val="007D3EE1"/>
    <w:rsid w:val="007D4C21"/>
    <w:rsid w:val="007D68D9"/>
    <w:rsid w:val="007D6A94"/>
    <w:rsid w:val="007D7BF5"/>
    <w:rsid w:val="007E05D1"/>
    <w:rsid w:val="007E4391"/>
    <w:rsid w:val="007E5D8A"/>
    <w:rsid w:val="007E6990"/>
    <w:rsid w:val="007E6FA3"/>
    <w:rsid w:val="007F13BA"/>
    <w:rsid w:val="007F2A61"/>
    <w:rsid w:val="007F3129"/>
    <w:rsid w:val="007F423F"/>
    <w:rsid w:val="007F4CBB"/>
    <w:rsid w:val="007F63B5"/>
    <w:rsid w:val="007F6B3A"/>
    <w:rsid w:val="007F73A0"/>
    <w:rsid w:val="007F7D8D"/>
    <w:rsid w:val="008005D3"/>
    <w:rsid w:val="0080095F"/>
    <w:rsid w:val="00801356"/>
    <w:rsid w:val="00801DBD"/>
    <w:rsid w:val="008024D2"/>
    <w:rsid w:val="00802D49"/>
    <w:rsid w:val="0080757D"/>
    <w:rsid w:val="00813086"/>
    <w:rsid w:val="00813BF4"/>
    <w:rsid w:val="00821CED"/>
    <w:rsid w:val="00821E5C"/>
    <w:rsid w:val="0082289A"/>
    <w:rsid w:val="00823699"/>
    <w:rsid w:val="00825B17"/>
    <w:rsid w:val="00825EEF"/>
    <w:rsid w:val="008268FF"/>
    <w:rsid w:val="00827A9D"/>
    <w:rsid w:val="00832236"/>
    <w:rsid w:val="00832717"/>
    <w:rsid w:val="008340F1"/>
    <w:rsid w:val="00836915"/>
    <w:rsid w:val="008372CE"/>
    <w:rsid w:val="00837891"/>
    <w:rsid w:val="00837E47"/>
    <w:rsid w:val="00837EDE"/>
    <w:rsid w:val="00842E06"/>
    <w:rsid w:val="008433F8"/>
    <w:rsid w:val="00844D13"/>
    <w:rsid w:val="008459E0"/>
    <w:rsid w:val="00846762"/>
    <w:rsid w:val="00855276"/>
    <w:rsid w:val="00861934"/>
    <w:rsid w:val="008629B5"/>
    <w:rsid w:val="00863C2A"/>
    <w:rsid w:val="008640C8"/>
    <w:rsid w:val="00864574"/>
    <w:rsid w:val="00867E51"/>
    <w:rsid w:val="0087043B"/>
    <w:rsid w:val="008717B4"/>
    <w:rsid w:val="00874323"/>
    <w:rsid w:val="008745E6"/>
    <w:rsid w:val="0087508E"/>
    <w:rsid w:val="0087679D"/>
    <w:rsid w:val="00882414"/>
    <w:rsid w:val="00884FF0"/>
    <w:rsid w:val="00885469"/>
    <w:rsid w:val="008854E2"/>
    <w:rsid w:val="0088616D"/>
    <w:rsid w:val="00890245"/>
    <w:rsid w:val="00891AC8"/>
    <w:rsid w:val="008A0221"/>
    <w:rsid w:val="008A3C34"/>
    <w:rsid w:val="008A3F01"/>
    <w:rsid w:val="008A42C9"/>
    <w:rsid w:val="008A55EF"/>
    <w:rsid w:val="008A72AA"/>
    <w:rsid w:val="008A7C06"/>
    <w:rsid w:val="008B0FC9"/>
    <w:rsid w:val="008B2BF5"/>
    <w:rsid w:val="008B4EAD"/>
    <w:rsid w:val="008B78EC"/>
    <w:rsid w:val="008C13AE"/>
    <w:rsid w:val="008C193A"/>
    <w:rsid w:val="008C2265"/>
    <w:rsid w:val="008C29B3"/>
    <w:rsid w:val="008C39E4"/>
    <w:rsid w:val="008C3D09"/>
    <w:rsid w:val="008C4D24"/>
    <w:rsid w:val="008D02C5"/>
    <w:rsid w:val="008D04A6"/>
    <w:rsid w:val="008D11DC"/>
    <w:rsid w:val="008D267C"/>
    <w:rsid w:val="008D765B"/>
    <w:rsid w:val="008E29FC"/>
    <w:rsid w:val="008E374D"/>
    <w:rsid w:val="008E6676"/>
    <w:rsid w:val="008E7846"/>
    <w:rsid w:val="008F1746"/>
    <w:rsid w:val="008F3760"/>
    <w:rsid w:val="008F3BC9"/>
    <w:rsid w:val="008F3CAD"/>
    <w:rsid w:val="008F60F4"/>
    <w:rsid w:val="00901F90"/>
    <w:rsid w:val="00901FAB"/>
    <w:rsid w:val="00902B0B"/>
    <w:rsid w:val="00902BD4"/>
    <w:rsid w:val="00904A87"/>
    <w:rsid w:val="009115F5"/>
    <w:rsid w:val="009126A3"/>
    <w:rsid w:val="00913D2B"/>
    <w:rsid w:val="00913FBA"/>
    <w:rsid w:val="00915A1C"/>
    <w:rsid w:val="00916F8E"/>
    <w:rsid w:val="00920737"/>
    <w:rsid w:val="0092190E"/>
    <w:rsid w:val="00921D98"/>
    <w:rsid w:val="0092376B"/>
    <w:rsid w:val="00924F60"/>
    <w:rsid w:val="00925053"/>
    <w:rsid w:val="00930C45"/>
    <w:rsid w:val="00931788"/>
    <w:rsid w:val="009323A0"/>
    <w:rsid w:val="00932BDF"/>
    <w:rsid w:val="00932ED5"/>
    <w:rsid w:val="009353F0"/>
    <w:rsid w:val="009377A8"/>
    <w:rsid w:val="00940D2B"/>
    <w:rsid w:val="00940F74"/>
    <w:rsid w:val="0094298D"/>
    <w:rsid w:val="009454F4"/>
    <w:rsid w:val="00947E2D"/>
    <w:rsid w:val="00952352"/>
    <w:rsid w:val="00953754"/>
    <w:rsid w:val="00953CB2"/>
    <w:rsid w:val="00954927"/>
    <w:rsid w:val="00956801"/>
    <w:rsid w:val="00956E5F"/>
    <w:rsid w:val="00960FD1"/>
    <w:rsid w:val="009617EF"/>
    <w:rsid w:val="00961BD1"/>
    <w:rsid w:val="00962D89"/>
    <w:rsid w:val="0096304B"/>
    <w:rsid w:val="009636E6"/>
    <w:rsid w:val="00964A9C"/>
    <w:rsid w:val="009655AB"/>
    <w:rsid w:val="00966D73"/>
    <w:rsid w:val="00977286"/>
    <w:rsid w:val="00981355"/>
    <w:rsid w:val="00982C82"/>
    <w:rsid w:val="009844A6"/>
    <w:rsid w:val="0098496D"/>
    <w:rsid w:val="00990149"/>
    <w:rsid w:val="00990B9E"/>
    <w:rsid w:val="009910C0"/>
    <w:rsid w:val="00991ADD"/>
    <w:rsid w:val="00992AB3"/>
    <w:rsid w:val="009932B7"/>
    <w:rsid w:val="00993836"/>
    <w:rsid w:val="009943D6"/>
    <w:rsid w:val="009A18F1"/>
    <w:rsid w:val="009A1C90"/>
    <w:rsid w:val="009A5A12"/>
    <w:rsid w:val="009A5A98"/>
    <w:rsid w:val="009A5C6F"/>
    <w:rsid w:val="009A5FB7"/>
    <w:rsid w:val="009A6C78"/>
    <w:rsid w:val="009A77BC"/>
    <w:rsid w:val="009B03C2"/>
    <w:rsid w:val="009B1297"/>
    <w:rsid w:val="009B46F3"/>
    <w:rsid w:val="009B4EF2"/>
    <w:rsid w:val="009B50FB"/>
    <w:rsid w:val="009B56D2"/>
    <w:rsid w:val="009B5827"/>
    <w:rsid w:val="009B5E26"/>
    <w:rsid w:val="009B6F26"/>
    <w:rsid w:val="009B7AB2"/>
    <w:rsid w:val="009C228F"/>
    <w:rsid w:val="009C4448"/>
    <w:rsid w:val="009C4DAC"/>
    <w:rsid w:val="009C5D5D"/>
    <w:rsid w:val="009C6698"/>
    <w:rsid w:val="009C6D17"/>
    <w:rsid w:val="009C73FF"/>
    <w:rsid w:val="009D0123"/>
    <w:rsid w:val="009D2F34"/>
    <w:rsid w:val="009D4182"/>
    <w:rsid w:val="009D5F51"/>
    <w:rsid w:val="009E27CA"/>
    <w:rsid w:val="009E36A1"/>
    <w:rsid w:val="009E4324"/>
    <w:rsid w:val="009E450A"/>
    <w:rsid w:val="009E56C1"/>
    <w:rsid w:val="009E5EE1"/>
    <w:rsid w:val="009E68FD"/>
    <w:rsid w:val="009E6DB2"/>
    <w:rsid w:val="009E7E45"/>
    <w:rsid w:val="009F3414"/>
    <w:rsid w:val="009F4844"/>
    <w:rsid w:val="009F4A03"/>
    <w:rsid w:val="009F53F3"/>
    <w:rsid w:val="009F5C63"/>
    <w:rsid w:val="009F6801"/>
    <w:rsid w:val="009F6ABA"/>
    <w:rsid w:val="00A018A5"/>
    <w:rsid w:val="00A018DB"/>
    <w:rsid w:val="00A03CE7"/>
    <w:rsid w:val="00A04B99"/>
    <w:rsid w:val="00A05D98"/>
    <w:rsid w:val="00A05E4B"/>
    <w:rsid w:val="00A11262"/>
    <w:rsid w:val="00A11A5B"/>
    <w:rsid w:val="00A11DC7"/>
    <w:rsid w:val="00A13394"/>
    <w:rsid w:val="00A13CD0"/>
    <w:rsid w:val="00A13E04"/>
    <w:rsid w:val="00A1420E"/>
    <w:rsid w:val="00A14DE8"/>
    <w:rsid w:val="00A151A1"/>
    <w:rsid w:val="00A15D68"/>
    <w:rsid w:val="00A15EE9"/>
    <w:rsid w:val="00A17196"/>
    <w:rsid w:val="00A17275"/>
    <w:rsid w:val="00A17473"/>
    <w:rsid w:val="00A20580"/>
    <w:rsid w:val="00A24FE8"/>
    <w:rsid w:val="00A26717"/>
    <w:rsid w:val="00A26D33"/>
    <w:rsid w:val="00A301FD"/>
    <w:rsid w:val="00A31939"/>
    <w:rsid w:val="00A32420"/>
    <w:rsid w:val="00A32AF4"/>
    <w:rsid w:val="00A32B0F"/>
    <w:rsid w:val="00A33824"/>
    <w:rsid w:val="00A34F1C"/>
    <w:rsid w:val="00A3598D"/>
    <w:rsid w:val="00A35BB7"/>
    <w:rsid w:val="00A36844"/>
    <w:rsid w:val="00A37515"/>
    <w:rsid w:val="00A40228"/>
    <w:rsid w:val="00A4275B"/>
    <w:rsid w:val="00A433E9"/>
    <w:rsid w:val="00A46105"/>
    <w:rsid w:val="00A46775"/>
    <w:rsid w:val="00A47965"/>
    <w:rsid w:val="00A50027"/>
    <w:rsid w:val="00A50F79"/>
    <w:rsid w:val="00A5235D"/>
    <w:rsid w:val="00A524AE"/>
    <w:rsid w:val="00A52516"/>
    <w:rsid w:val="00A53961"/>
    <w:rsid w:val="00A539CF"/>
    <w:rsid w:val="00A53ADD"/>
    <w:rsid w:val="00A576BB"/>
    <w:rsid w:val="00A57B00"/>
    <w:rsid w:val="00A60971"/>
    <w:rsid w:val="00A62F12"/>
    <w:rsid w:val="00A6545D"/>
    <w:rsid w:val="00A70D19"/>
    <w:rsid w:val="00A8085E"/>
    <w:rsid w:val="00A81B57"/>
    <w:rsid w:val="00A82819"/>
    <w:rsid w:val="00A83613"/>
    <w:rsid w:val="00A842F0"/>
    <w:rsid w:val="00A86D3E"/>
    <w:rsid w:val="00A87B1A"/>
    <w:rsid w:val="00A94E88"/>
    <w:rsid w:val="00A955F1"/>
    <w:rsid w:val="00A95C6F"/>
    <w:rsid w:val="00A967A1"/>
    <w:rsid w:val="00AA1D4F"/>
    <w:rsid w:val="00AA1E72"/>
    <w:rsid w:val="00AA1F7B"/>
    <w:rsid w:val="00AA2670"/>
    <w:rsid w:val="00AA2D59"/>
    <w:rsid w:val="00AA423C"/>
    <w:rsid w:val="00AA5F52"/>
    <w:rsid w:val="00AA684C"/>
    <w:rsid w:val="00AA6DA5"/>
    <w:rsid w:val="00AB1CD7"/>
    <w:rsid w:val="00AB2C48"/>
    <w:rsid w:val="00AB3AC4"/>
    <w:rsid w:val="00AB4054"/>
    <w:rsid w:val="00AB4CCE"/>
    <w:rsid w:val="00AB5FF1"/>
    <w:rsid w:val="00AB6DDE"/>
    <w:rsid w:val="00AC173B"/>
    <w:rsid w:val="00AC2D90"/>
    <w:rsid w:val="00AC3749"/>
    <w:rsid w:val="00AC3764"/>
    <w:rsid w:val="00AC529F"/>
    <w:rsid w:val="00AC5548"/>
    <w:rsid w:val="00AC7685"/>
    <w:rsid w:val="00AC7B0C"/>
    <w:rsid w:val="00AD60C3"/>
    <w:rsid w:val="00AE2194"/>
    <w:rsid w:val="00AE33FC"/>
    <w:rsid w:val="00AE4BA8"/>
    <w:rsid w:val="00AE4EA4"/>
    <w:rsid w:val="00AE57F1"/>
    <w:rsid w:val="00AF0331"/>
    <w:rsid w:val="00AF16B2"/>
    <w:rsid w:val="00AF1F08"/>
    <w:rsid w:val="00AF28F7"/>
    <w:rsid w:val="00AF508A"/>
    <w:rsid w:val="00AF5821"/>
    <w:rsid w:val="00B003F4"/>
    <w:rsid w:val="00B00C43"/>
    <w:rsid w:val="00B03DF2"/>
    <w:rsid w:val="00B067BD"/>
    <w:rsid w:val="00B06AB6"/>
    <w:rsid w:val="00B06E8B"/>
    <w:rsid w:val="00B11699"/>
    <w:rsid w:val="00B11E1F"/>
    <w:rsid w:val="00B12F2C"/>
    <w:rsid w:val="00B13413"/>
    <w:rsid w:val="00B136F4"/>
    <w:rsid w:val="00B146C2"/>
    <w:rsid w:val="00B15BA6"/>
    <w:rsid w:val="00B1634A"/>
    <w:rsid w:val="00B16DFD"/>
    <w:rsid w:val="00B170C0"/>
    <w:rsid w:val="00B17809"/>
    <w:rsid w:val="00B20AE0"/>
    <w:rsid w:val="00B21A32"/>
    <w:rsid w:val="00B22AE5"/>
    <w:rsid w:val="00B22D2A"/>
    <w:rsid w:val="00B23397"/>
    <w:rsid w:val="00B233BE"/>
    <w:rsid w:val="00B26C9B"/>
    <w:rsid w:val="00B27848"/>
    <w:rsid w:val="00B27DEA"/>
    <w:rsid w:val="00B32CBC"/>
    <w:rsid w:val="00B34886"/>
    <w:rsid w:val="00B36282"/>
    <w:rsid w:val="00B40EEA"/>
    <w:rsid w:val="00B41A49"/>
    <w:rsid w:val="00B433FE"/>
    <w:rsid w:val="00B439D1"/>
    <w:rsid w:val="00B4451A"/>
    <w:rsid w:val="00B464AC"/>
    <w:rsid w:val="00B46B6F"/>
    <w:rsid w:val="00B47167"/>
    <w:rsid w:val="00B507B4"/>
    <w:rsid w:val="00B51119"/>
    <w:rsid w:val="00B53E31"/>
    <w:rsid w:val="00B56236"/>
    <w:rsid w:val="00B57758"/>
    <w:rsid w:val="00B579DB"/>
    <w:rsid w:val="00B60A81"/>
    <w:rsid w:val="00B60F13"/>
    <w:rsid w:val="00B61CD5"/>
    <w:rsid w:val="00B626A2"/>
    <w:rsid w:val="00B6286E"/>
    <w:rsid w:val="00B635B0"/>
    <w:rsid w:val="00B64410"/>
    <w:rsid w:val="00B6520F"/>
    <w:rsid w:val="00B66890"/>
    <w:rsid w:val="00B67962"/>
    <w:rsid w:val="00B771B1"/>
    <w:rsid w:val="00B776F4"/>
    <w:rsid w:val="00B809C1"/>
    <w:rsid w:val="00B82B51"/>
    <w:rsid w:val="00B82BE1"/>
    <w:rsid w:val="00B85275"/>
    <w:rsid w:val="00B86C5C"/>
    <w:rsid w:val="00B9004E"/>
    <w:rsid w:val="00B900C4"/>
    <w:rsid w:val="00B93450"/>
    <w:rsid w:val="00B95396"/>
    <w:rsid w:val="00B95B6C"/>
    <w:rsid w:val="00B964F5"/>
    <w:rsid w:val="00B97086"/>
    <w:rsid w:val="00B97812"/>
    <w:rsid w:val="00B97928"/>
    <w:rsid w:val="00BA02F5"/>
    <w:rsid w:val="00BA25C1"/>
    <w:rsid w:val="00BA581C"/>
    <w:rsid w:val="00BA5B3A"/>
    <w:rsid w:val="00BA7A63"/>
    <w:rsid w:val="00BB0233"/>
    <w:rsid w:val="00BB05DF"/>
    <w:rsid w:val="00BB1705"/>
    <w:rsid w:val="00BB1CA0"/>
    <w:rsid w:val="00BB2B65"/>
    <w:rsid w:val="00BB476E"/>
    <w:rsid w:val="00BB784E"/>
    <w:rsid w:val="00BC0092"/>
    <w:rsid w:val="00BC5449"/>
    <w:rsid w:val="00BC636B"/>
    <w:rsid w:val="00BC715E"/>
    <w:rsid w:val="00BC72DA"/>
    <w:rsid w:val="00BD0324"/>
    <w:rsid w:val="00BD0DF3"/>
    <w:rsid w:val="00BD1E70"/>
    <w:rsid w:val="00BD28EC"/>
    <w:rsid w:val="00BD2D04"/>
    <w:rsid w:val="00BD4CDA"/>
    <w:rsid w:val="00BD5FF7"/>
    <w:rsid w:val="00BD6082"/>
    <w:rsid w:val="00BE5432"/>
    <w:rsid w:val="00BE63BA"/>
    <w:rsid w:val="00BF4128"/>
    <w:rsid w:val="00BF4E83"/>
    <w:rsid w:val="00BF6D85"/>
    <w:rsid w:val="00C006C2"/>
    <w:rsid w:val="00C01FEA"/>
    <w:rsid w:val="00C039C5"/>
    <w:rsid w:val="00C04F11"/>
    <w:rsid w:val="00C0540B"/>
    <w:rsid w:val="00C06790"/>
    <w:rsid w:val="00C06D55"/>
    <w:rsid w:val="00C06FB6"/>
    <w:rsid w:val="00C07251"/>
    <w:rsid w:val="00C1075F"/>
    <w:rsid w:val="00C132A7"/>
    <w:rsid w:val="00C133F7"/>
    <w:rsid w:val="00C13F33"/>
    <w:rsid w:val="00C1621B"/>
    <w:rsid w:val="00C16A1E"/>
    <w:rsid w:val="00C17AB8"/>
    <w:rsid w:val="00C17CA5"/>
    <w:rsid w:val="00C22EDA"/>
    <w:rsid w:val="00C23A33"/>
    <w:rsid w:val="00C24393"/>
    <w:rsid w:val="00C250DC"/>
    <w:rsid w:val="00C25B3E"/>
    <w:rsid w:val="00C26498"/>
    <w:rsid w:val="00C27741"/>
    <w:rsid w:val="00C3057C"/>
    <w:rsid w:val="00C305DF"/>
    <w:rsid w:val="00C34392"/>
    <w:rsid w:val="00C34EF9"/>
    <w:rsid w:val="00C353AB"/>
    <w:rsid w:val="00C3572B"/>
    <w:rsid w:val="00C3709B"/>
    <w:rsid w:val="00C37DDA"/>
    <w:rsid w:val="00C41B4C"/>
    <w:rsid w:val="00C4200B"/>
    <w:rsid w:val="00C425B0"/>
    <w:rsid w:val="00C43733"/>
    <w:rsid w:val="00C437AA"/>
    <w:rsid w:val="00C44E64"/>
    <w:rsid w:val="00C45512"/>
    <w:rsid w:val="00C514AA"/>
    <w:rsid w:val="00C51E0B"/>
    <w:rsid w:val="00C5367C"/>
    <w:rsid w:val="00C543E6"/>
    <w:rsid w:val="00C57A29"/>
    <w:rsid w:val="00C607D4"/>
    <w:rsid w:val="00C60C83"/>
    <w:rsid w:val="00C61076"/>
    <w:rsid w:val="00C611A5"/>
    <w:rsid w:val="00C6279E"/>
    <w:rsid w:val="00C6489D"/>
    <w:rsid w:val="00C6520F"/>
    <w:rsid w:val="00C708CD"/>
    <w:rsid w:val="00C72B1A"/>
    <w:rsid w:val="00C74082"/>
    <w:rsid w:val="00C8041F"/>
    <w:rsid w:val="00C81662"/>
    <w:rsid w:val="00C84A68"/>
    <w:rsid w:val="00C84E6D"/>
    <w:rsid w:val="00C8670F"/>
    <w:rsid w:val="00C86781"/>
    <w:rsid w:val="00C86F39"/>
    <w:rsid w:val="00C94165"/>
    <w:rsid w:val="00C957C1"/>
    <w:rsid w:val="00C9760B"/>
    <w:rsid w:val="00C977FC"/>
    <w:rsid w:val="00CA01D4"/>
    <w:rsid w:val="00CA1523"/>
    <w:rsid w:val="00CA171D"/>
    <w:rsid w:val="00CA3F37"/>
    <w:rsid w:val="00CA5204"/>
    <w:rsid w:val="00CA6B49"/>
    <w:rsid w:val="00CB102D"/>
    <w:rsid w:val="00CB13E3"/>
    <w:rsid w:val="00CB2115"/>
    <w:rsid w:val="00CB2C3D"/>
    <w:rsid w:val="00CB2FDB"/>
    <w:rsid w:val="00CB3493"/>
    <w:rsid w:val="00CB6353"/>
    <w:rsid w:val="00CB7ABA"/>
    <w:rsid w:val="00CB7D26"/>
    <w:rsid w:val="00CC007A"/>
    <w:rsid w:val="00CC0864"/>
    <w:rsid w:val="00CC1149"/>
    <w:rsid w:val="00CC1449"/>
    <w:rsid w:val="00CC23A7"/>
    <w:rsid w:val="00CC2A8D"/>
    <w:rsid w:val="00CC3D0B"/>
    <w:rsid w:val="00CC6240"/>
    <w:rsid w:val="00CC733A"/>
    <w:rsid w:val="00CD1B51"/>
    <w:rsid w:val="00CD34CA"/>
    <w:rsid w:val="00CD539B"/>
    <w:rsid w:val="00CD6772"/>
    <w:rsid w:val="00CD6A53"/>
    <w:rsid w:val="00CD72A8"/>
    <w:rsid w:val="00CD72D0"/>
    <w:rsid w:val="00CE2F71"/>
    <w:rsid w:val="00CE3C99"/>
    <w:rsid w:val="00CE3EE0"/>
    <w:rsid w:val="00CE4572"/>
    <w:rsid w:val="00CE4BE7"/>
    <w:rsid w:val="00CE5491"/>
    <w:rsid w:val="00CE54FC"/>
    <w:rsid w:val="00CF1751"/>
    <w:rsid w:val="00CF22B1"/>
    <w:rsid w:val="00CF2DA1"/>
    <w:rsid w:val="00CF31C1"/>
    <w:rsid w:val="00CF555E"/>
    <w:rsid w:val="00CF7326"/>
    <w:rsid w:val="00CF75F7"/>
    <w:rsid w:val="00D004C4"/>
    <w:rsid w:val="00D025EE"/>
    <w:rsid w:val="00D03355"/>
    <w:rsid w:val="00D035D1"/>
    <w:rsid w:val="00D03D3F"/>
    <w:rsid w:val="00D03F13"/>
    <w:rsid w:val="00D04CCD"/>
    <w:rsid w:val="00D0603E"/>
    <w:rsid w:val="00D0735C"/>
    <w:rsid w:val="00D076F3"/>
    <w:rsid w:val="00D11AB6"/>
    <w:rsid w:val="00D14490"/>
    <w:rsid w:val="00D1662B"/>
    <w:rsid w:val="00D17295"/>
    <w:rsid w:val="00D20844"/>
    <w:rsid w:val="00D21CDE"/>
    <w:rsid w:val="00D220D7"/>
    <w:rsid w:val="00D23086"/>
    <w:rsid w:val="00D231C3"/>
    <w:rsid w:val="00D233EA"/>
    <w:rsid w:val="00D245FE"/>
    <w:rsid w:val="00D25249"/>
    <w:rsid w:val="00D25773"/>
    <w:rsid w:val="00D26874"/>
    <w:rsid w:val="00D320BC"/>
    <w:rsid w:val="00D333A1"/>
    <w:rsid w:val="00D339E0"/>
    <w:rsid w:val="00D342F2"/>
    <w:rsid w:val="00D34B51"/>
    <w:rsid w:val="00D355A5"/>
    <w:rsid w:val="00D35AA8"/>
    <w:rsid w:val="00D36E9B"/>
    <w:rsid w:val="00D376DE"/>
    <w:rsid w:val="00D37A4A"/>
    <w:rsid w:val="00D41132"/>
    <w:rsid w:val="00D41741"/>
    <w:rsid w:val="00D45115"/>
    <w:rsid w:val="00D46628"/>
    <w:rsid w:val="00D474DF"/>
    <w:rsid w:val="00D513E0"/>
    <w:rsid w:val="00D51A38"/>
    <w:rsid w:val="00D5209C"/>
    <w:rsid w:val="00D576CB"/>
    <w:rsid w:val="00D60934"/>
    <w:rsid w:val="00D62C6D"/>
    <w:rsid w:val="00D63353"/>
    <w:rsid w:val="00D64739"/>
    <w:rsid w:val="00D64D2E"/>
    <w:rsid w:val="00D67C5F"/>
    <w:rsid w:val="00D7126A"/>
    <w:rsid w:val="00D72DD8"/>
    <w:rsid w:val="00D73B50"/>
    <w:rsid w:val="00D750A4"/>
    <w:rsid w:val="00D75E60"/>
    <w:rsid w:val="00D76E58"/>
    <w:rsid w:val="00D813C2"/>
    <w:rsid w:val="00D823AD"/>
    <w:rsid w:val="00D82F44"/>
    <w:rsid w:val="00D83719"/>
    <w:rsid w:val="00D837BC"/>
    <w:rsid w:val="00D84472"/>
    <w:rsid w:val="00D84C3F"/>
    <w:rsid w:val="00D851E2"/>
    <w:rsid w:val="00D85FD1"/>
    <w:rsid w:val="00D85FD3"/>
    <w:rsid w:val="00D8670D"/>
    <w:rsid w:val="00D91F79"/>
    <w:rsid w:val="00D92B1C"/>
    <w:rsid w:val="00D933A1"/>
    <w:rsid w:val="00D939D5"/>
    <w:rsid w:val="00D93D41"/>
    <w:rsid w:val="00D96B98"/>
    <w:rsid w:val="00DA0F82"/>
    <w:rsid w:val="00DB04D5"/>
    <w:rsid w:val="00DB1078"/>
    <w:rsid w:val="00DB1F80"/>
    <w:rsid w:val="00DB2C52"/>
    <w:rsid w:val="00DB2F69"/>
    <w:rsid w:val="00DB3492"/>
    <w:rsid w:val="00DB4502"/>
    <w:rsid w:val="00DB46FE"/>
    <w:rsid w:val="00DB58A6"/>
    <w:rsid w:val="00DB6775"/>
    <w:rsid w:val="00DB725D"/>
    <w:rsid w:val="00DB789E"/>
    <w:rsid w:val="00DC18EA"/>
    <w:rsid w:val="00DC3BB5"/>
    <w:rsid w:val="00DC42B9"/>
    <w:rsid w:val="00DC5877"/>
    <w:rsid w:val="00DC65F5"/>
    <w:rsid w:val="00DD0587"/>
    <w:rsid w:val="00DD1AE4"/>
    <w:rsid w:val="00DD2FB1"/>
    <w:rsid w:val="00DD3261"/>
    <w:rsid w:val="00DD34EE"/>
    <w:rsid w:val="00DD46A3"/>
    <w:rsid w:val="00DD68D6"/>
    <w:rsid w:val="00DE37E6"/>
    <w:rsid w:val="00DE46C3"/>
    <w:rsid w:val="00DE47F4"/>
    <w:rsid w:val="00DE4C1D"/>
    <w:rsid w:val="00DE4D47"/>
    <w:rsid w:val="00DE54C9"/>
    <w:rsid w:val="00DE7928"/>
    <w:rsid w:val="00DF001D"/>
    <w:rsid w:val="00DF11F9"/>
    <w:rsid w:val="00DF1AFD"/>
    <w:rsid w:val="00DF1F30"/>
    <w:rsid w:val="00DF4085"/>
    <w:rsid w:val="00DF5421"/>
    <w:rsid w:val="00E00A2A"/>
    <w:rsid w:val="00E00ABC"/>
    <w:rsid w:val="00E00DC5"/>
    <w:rsid w:val="00E0122E"/>
    <w:rsid w:val="00E01497"/>
    <w:rsid w:val="00E01676"/>
    <w:rsid w:val="00E038F5"/>
    <w:rsid w:val="00E0487F"/>
    <w:rsid w:val="00E06F3C"/>
    <w:rsid w:val="00E11723"/>
    <w:rsid w:val="00E11F26"/>
    <w:rsid w:val="00E129C1"/>
    <w:rsid w:val="00E13290"/>
    <w:rsid w:val="00E149B1"/>
    <w:rsid w:val="00E21EA8"/>
    <w:rsid w:val="00E22749"/>
    <w:rsid w:val="00E24074"/>
    <w:rsid w:val="00E265D0"/>
    <w:rsid w:val="00E301FB"/>
    <w:rsid w:val="00E312DA"/>
    <w:rsid w:val="00E316A7"/>
    <w:rsid w:val="00E32270"/>
    <w:rsid w:val="00E33A7B"/>
    <w:rsid w:val="00E344A2"/>
    <w:rsid w:val="00E349C9"/>
    <w:rsid w:val="00E359DE"/>
    <w:rsid w:val="00E369D1"/>
    <w:rsid w:val="00E420E6"/>
    <w:rsid w:val="00E4260B"/>
    <w:rsid w:val="00E4484E"/>
    <w:rsid w:val="00E4540F"/>
    <w:rsid w:val="00E46228"/>
    <w:rsid w:val="00E46293"/>
    <w:rsid w:val="00E46CA3"/>
    <w:rsid w:val="00E47E77"/>
    <w:rsid w:val="00E516E9"/>
    <w:rsid w:val="00E5236B"/>
    <w:rsid w:val="00E5419C"/>
    <w:rsid w:val="00E54510"/>
    <w:rsid w:val="00E55FD3"/>
    <w:rsid w:val="00E566CC"/>
    <w:rsid w:val="00E56967"/>
    <w:rsid w:val="00E61FE0"/>
    <w:rsid w:val="00E63502"/>
    <w:rsid w:val="00E636B4"/>
    <w:rsid w:val="00E6519D"/>
    <w:rsid w:val="00E6659E"/>
    <w:rsid w:val="00E668EB"/>
    <w:rsid w:val="00E713C8"/>
    <w:rsid w:val="00E7215E"/>
    <w:rsid w:val="00E74356"/>
    <w:rsid w:val="00E745B7"/>
    <w:rsid w:val="00E75E27"/>
    <w:rsid w:val="00E766C8"/>
    <w:rsid w:val="00E7716E"/>
    <w:rsid w:val="00E774F8"/>
    <w:rsid w:val="00E77502"/>
    <w:rsid w:val="00E81EBD"/>
    <w:rsid w:val="00E8248C"/>
    <w:rsid w:val="00E83215"/>
    <w:rsid w:val="00E837E0"/>
    <w:rsid w:val="00E85850"/>
    <w:rsid w:val="00E87177"/>
    <w:rsid w:val="00E874BE"/>
    <w:rsid w:val="00E878A6"/>
    <w:rsid w:val="00E91192"/>
    <w:rsid w:val="00E91374"/>
    <w:rsid w:val="00E93134"/>
    <w:rsid w:val="00E93B95"/>
    <w:rsid w:val="00E94DB8"/>
    <w:rsid w:val="00E9782B"/>
    <w:rsid w:val="00EA29CA"/>
    <w:rsid w:val="00EA3650"/>
    <w:rsid w:val="00EA5D4C"/>
    <w:rsid w:val="00EA5EE0"/>
    <w:rsid w:val="00EA64EC"/>
    <w:rsid w:val="00EA6BA5"/>
    <w:rsid w:val="00EA7772"/>
    <w:rsid w:val="00EB189E"/>
    <w:rsid w:val="00EB2C5A"/>
    <w:rsid w:val="00EB2D3D"/>
    <w:rsid w:val="00EB547E"/>
    <w:rsid w:val="00EB61C2"/>
    <w:rsid w:val="00EC64A8"/>
    <w:rsid w:val="00EC7692"/>
    <w:rsid w:val="00ED42C5"/>
    <w:rsid w:val="00ED545B"/>
    <w:rsid w:val="00ED68DE"/>
    <w:rsid w:val="00ED6BEA"/>
    <w:rsid w:val="00ED720A"/>
    <w:rsid w:val="00EE0333"/>
    <w:rsid w:val="00EE06C6"/>
    <w:rsid w:val="00EE0706"/>
    <w:rsid w:val="00EE2358"/>
    <w:rsid w:val="00EE3423"/>
    <w:rsid w:val="00EE35B0"/>
    <w:rsid w:val="00EE5FB2"/>
    <w:rsid w:val="00EE64D0"/>
    <w:rsid w:val="00EE67D2"/>
    <w:rsid w:val="00EF073D"/>
    <w:rsid w:val="00EF34E5"/>
    <w:rsid w:val="00EF3CE8"/>
    <w:rsid w:val="00EF49D1"/>
    <w:rsid w:val="00EF75B9"/>
    <w:rsid w:val="00EF7C9E"/>
    <w:rsid w:val="00F03870"/>
    <w:rsid w:val="00F0475D"/>
    <w:rsid w:val="00F076EA"/>
    <w:rsid w:val="00F1063A"/>
    <w:rsid w:val="00F1141D"/>
    <w:rsid w:val="00F14012"/>
    <w:rsid w:val="00F16656"/>
    <w:rsid w:val="00F167BE"/>
    <w:rsid w:val="00F20686"/>
    <w:rsid w:val="00F219DC"/>
    <w:rsid w:val="00F23964"/>
    <w:rsid w:val="00F23D5A"/>
    <w:rsid w:val="00F243B5"/>
    <w:rsid w:val="00F245A2"/>
    <w:rsid w:val="00F3072C"/>
    <w:rsid w:val="00F31C8D"/>
    <w:rsid w:val="00F3257A"/>
    <w:rsid w:val="00F3375F"/>
    <w:rsid w:val="00F35DF0"/>
    <w:rsid w:val="00F37A6A"/>
    <w:rsid w:val="00F403A4"/>
    <w:rsid w:val="00F42DC3"/>
    <w:rsid w:val="00F43182"/>
    <w:rsid w:val="00F44305"/>
    <w:rsid w:val="00F4438B"/>
    <w:rsid w:val="00F45820"/>
    <w:rsid w:val="00F46F85"/>
    <w:rsid w:val="00F52559"/>
    <w:rsid w:val="00F53497"/>
    <w:rsid w:val="00F549CD"/>
    <w:rsid w:val="00F56C75"/>
    <w:rsid w:val="00F56D5D"/>
    <w:rsid w:val="00F57D80"/>
    <w:rsid w:val="00F61114"/>
    <w:rsid w:val="00F63E03"/>
    <w:rsid w:val="00F64C9B"/>
    <w:rsid w:val="00F67381"/>
    <w:rsid w:val="00F676BB"/>
    <w:rsid w:val="00F71A4B"/>
    <w:rsid w:val="00F72BD0"/>
    <w:rsid w:val="00F74CBA"/>
    <w:rsid w:val="00F74D40"/>
    <w:rsid w:val="00F753A7"/>
    <w:rsid w:val="00F7692A"/>
    <w:rsid w:val="00F76FB0"/>
    <w:rsid w:val="00F8380C"/>
    <w:rsid w:val="00F850CE"/>
    <w:rsid w:val="00F8522C"/>
    <w:rsid w:val="00F868E3"/>
    <w:rsid w:val="00F92325"/>
    <w:rsid w:val="00F92A00"/>
    <w:rsid w:val="00F9314A"/>
    <w:rsid w:val="00F93D6D"/>
    <w:rsid w:val="00F941FF"/>
    <w:rsid w:val="00F94E26"/>
    <w:rsid w:val="00F9743A"/>
    <w:rsid w:val="00FA1857"/>
    <w:rsid w:val="00FA35D3"/>
    <w:rsid w:val="00FA3A3D"/>
    <w:rsid w:val="00FA59D0"/>
    <w:rsid w:val="00FA6038"/>
    <w:rsid w:val="00FA61F6"/>
    <w:rsid w:val="00FB226B"/>
    <w:rsid w:val="00FB3A1F"/>
    <w:rsid w:val="00FB4FDE"/>
    <w:rsid w:val="00FB6CE7"/>
    <w:rsid w:val="00FB751E"/>
    <w:rsid w:val="00FB7C7A"/>
    <w:rsid w:val="00FC25FE"/>
    <w:rsid w:val="00FC4435"/>
    <w:rsid w:val="00FC4886"/>
    <w:rsid w:val="00FC4C9E"/>
    <w:rsid w:val="00FD0FE8"/>
    <w:rsid w:val="00FD51D8"/>
    <w:rsid w:val="00FD5ED6"/>
    <w:rsid w:val="00FE2A25"/>
    <w:rsid w:val="00FE38A8"/>
    <w:rsid w:val="00FE4A30"/>
    <w:rsid w:val="00FE7B2F"/>
    <w:rsid w:val="00FE7F34"/>
    <w:rsid w:val="00FF20CE"/>
    <w:rsid w:val="00FF4998"/>
    <w:rsid w:val="00FF53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D2160C"/>
  <w15:docId w15:val="{205AE4D3-E000-4AB0-A3C8-97FD6DD8D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F125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02680C"/>
    <w:pPr>
      <w:keepNext/>
      <w:keepLines/>
      <w:widowControl/>
      <w:autoSpaceDE/>
      <w:autoSpaceDN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02680C"/>
    <w:pPr>
      <w:keepNext/>
      <w:keepLines/>
      <w:widowControl/>
      <w:autoSpaceDE/>
      <w:autoSpaceDN/>
      <w:jc w:val="center"/>
      <w:outlineLvl w:val="1"/>
    </w:pPr>
    <w:rPr>
      <w:rFonts w:eastAsiaTheme="majorEastAsia" w:cstheme="majorBidi"/>
      <w:b/>
      <w:bCs/>
      <w:caps/>
      <w:color w:val="548DD4" w:themeColor="text2" w:themeTint="99"/>
      <w:sz w:val="28"/>
      <w:szCs w:val="26"/>
      <w:lang w:val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02680C"/>
    <w:pPr>
      <w:keepNext/>
      <w:keepLines/>
      <w:widowControl/>
      <w:autoSpaceDE/>
      <w:autoSpaceDN/>
      <w:jc w:val="both"/>
      <w:outlineLvl w:val="2"/>
    </w:pPr>
    <w:rPr>
      <w:rFonts w:eastAsiaTheme="majorEastAsia" w:cstheme="majorBidi"/>
      <w:b/>
      <w:bCs/>
      <w:color w:val="4F81BD" w:themeColor="accent1"/>
      <w:sz w:val="28"/>
      <w:lang w:val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02680C"/>
    <w:pPr>
      <w:keepNext/>
      <w:keepLines/>
      <w:widowControl/>
      <w:autoSpaceDE/>
      <w:autoSpaceDN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680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2680C"/>
    <w:rPr>
      <w:rFonts w:ascii="Times New Roman" w:eastAsiaTheme="majorEastAsia" w:hAnsi="Times New Roman" w:cstheme="majorBidi"/>
      <w:b/>
      <w:bCs/>
      <w:caps/>
      <w:color w:val="548DD4" w:themeColor="text2" w:themeTint="99"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02680C"/>
    <w:rPr>
      <w:rFonts w:ascii="Times New Roman" w:eastAsiaTheme="majorEastAsia" w:hAnsi="Times New Roman" w:cstheme="majorBidi"/>
      <w:b/>
      <w:bCs/>
      <w:color w:val="4F81BD" w:themeColor="accent1"/>
      <w:sz w:val="28"/>
    </w:rPr>
  </w:style>
  <w:style w:type="character" w:customStyle="1" w:styleId="40">
    <w:name w:val="Заголовок 4 Знак"/>
    <w:basedOn w:val="a0"/>
    <w:link w:val="4"/>
    <w:uiPriority w:val="9"/>
    <w:rsid w:val="0002680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11">
    <w:name w:val="toc 1"/>
    <w:basedOn w:val="a"/>
    <w:next w:val="a"/>
    <w:autoRedefine/>
    <w:uiPriority w:val="39"/>
    <w:semiHidden/>
    <w:unhideWhenUsed/>
    <w:qFormat/>
    <w:rsid w:val="0002680C"/>
    <w:pPr>
      <w:widowControl/>
      <w:autoSpaceDE/>
      <w:autoSpaceDN/>
      <w:spacing w:after="100" w:line="276" w:lineRule="auto"/>
    </w:pPr>
    <w:rPr>
      <w:rFonts w:asciiTheme="minorHAnsi" w:eastAsiaTheme="minorHAnsi" w:hAnsiTheme="minorHAnsi" w:cstheme="minorBidi"/>
      <w:lang w:val="ru-RU"/>
    </w:rPr>
  </w:style>
  <w:style w:type="paragraph" w:styleId="21">
    <w:name w:val="toc 2"/>
    <w:basedOn w:val="a"/>
    <w:next w:val="a"/>
    <w:autoRedefine/>
    <w:uiPriority w:val="39"/>
    <w:semiHidden/>
    <w:unhideWhenUsed/>
    <w:qFormat/>
    <w:rsid w:val="0002680C"/>
    <w:pPr>
      <w:widowControl/>
      <w:autoSpaceDE/>
      <w:autoSpaceDN/>
      <w:spacing w:after="100" w:line="276" w:lineRule="auto"/>
      <w:ind w:left="220"/>
    </w:pPr>
    <w:rPr>
      <w:rFonts w:asciiTheme="minorHAnsi" w:eastAsiaTheme="minorHAnsi" w:hAnsiTheme="minorHAnsi" w:cstheme="minorBidi"/>
      <w:lang w:val="ru-RU"/>
    </w:rPr>
  </w:style>
  <w:style w:type="paragraph" w:styleId="31">
    <w:name w:val="toc 3"/>
    <w:basedOn w:val="a"/>
    <w:next w:val="a"/>
    <w:autoRedefine/>
    <w:uiPriority w:val="39"/>
    <w:semiHidden/>
    <w:unhideWhenUsed/>
    <w:qFormat/>
    <w:rsid w:val="0002680C"/>
    <w:pPr>
      <w:widowControl/>
      <w:autoSpaceDE/>
      <w:autoSpaceDN/>
      <w:spacing w:after="100" w:line="276" w:lineRule="auto"/>
      <w:ind w:left="440"/>
    </w:pPr>
    <w:rPr>
      <w:rFonts w:asciiTheme="minorHAnsi" w:eastAsiaTheme="minorHAnsi" w:hAnsiTheme="minorHAnsi" w:cstheme="minorBidi"/>
      <w:lang w:val="ru-RU"/>
    </w:rPr>
  </w:style>
  <w:style w:type="paragraph" w:styleId="a3">
    <w:name w:val="No Spacing"/>
    <w:link w:val="a4"/>
    <w:uiPriority w:val="1"/>
    <w:qFormat/>
    <w:rsid w:val="0002680C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02680C"/>
  </w:style>
  <w:style w:type="paragraph" w:styleId="a5">
    <w:name w:val="List Paragraph"/>
    <w:aliases w:val="Абзац,Bullet List,FooterText,numbered,Содержание. 2 уровень,AC List 01,Bullets,List Paragraph (numbered (a)),NUMBERED PARAGRAPH,List Paragraph 1,List_Paragraph,Multilevel para_II,Akapit z listą BS,IBL List Paragraph,List Paragraph nowy"/>
    <w:basedOn w:val="a"/>
    <w:link w:val="a6"/>
    <w:uiPriority w:val="34"/>
    <w:qFormat/>
    <w:rsid w:val="0002680C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  <w:lang w:val="ru-RU"/>
    </w:rPr>
  </w:style>
  <w:style w:type="character" w:customStyle="1" w:styleId="a6">
    <w:name w:val="Абзац списка Знак"/>
    <w:aliases w:val="Абзац Знак,Bullet List Знак,FooterText Знак,numbered Знак,Содержание. 2 уровень Знак,AC List 01 Знак,Bullets Знак,List Paragraph (numbered (a)) Знак,NUMBERED PARAGRAPH Знак,List Paragraph 1 Знак,List_Paragraph Знак"/>
    <w:link w:val="a5"/>
    <w:uiPriority w:val="34"/>
    <w:locked/>
    <w:rsid w:val="0002680C"/>
    <w:rPr>
      <w:rFonts w:ascii="Calibri" w:eastAsia="Calibri" w:hAnsi="Calibri" w:cs="Times New Roman"/>
    </w:rPr>
  </w:style>
  <w:style w:type="paragraph" w:styleId="a7">
    <w:name w:val="TOC Heading"/>
    <w:basedOn w:val="1"/>
    <w:next w:val="a"/>
    <w:uiPriority w:val="39"/>
    <w:unhideWhenUsed/>
    <w:qFormat/>
    <w:rsid w:val="0002680C"/>
    <w:pPr>
      <w:outlineLvl w:val="9"/>
    </w:pPr>
  </w:style>
  <w:style w:type="table" w:styleId="a8">
    <w:name w:val="Table Grid"/>
    <w:basedOn w:val="a1"/>
    <w:uiPriority w:val="59"/>
    <w:rsid w:val="004522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EC64A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C64A8"/>
    <w:rPr>
      <w:rFonts w:ascii="Times New Roman" w:eastAsia="Times New Roman" w:hAnsi="Times New Roman" w:cs="Times New Roman"/>
      <w:lang w:val="en-US"/>
    </w:rPr>
  </w:style>
  <w:style w:type="paragraph" w:styleId="ab">
    <w:name w:val="footer"/>
    <w:basedOn w:val="a"/>
    <w:link w:val="ac"/>
    <w:uiPriority w:val="99"/>
    <w:unhideWhenUsed/>
    <w:rsid w:val="00EC64A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C64A8"/>
    <w:rPr>
      <w:rFonts w:ascii="Times New Roman" w:eastAsia="Times New Roman" w:hAnsi="Times New Roman" w:cs="Times New Roman"/>
      <w:lang w:val="en-US"/>
    </w:rPr>
  </w:style>
  <w:style w:type="paragraph" w:styleId="ad">
    <w:name w:val="Balloon Text"/>
    <w:basedOn w:val="a"/>
    <w:link w:val="ae"/>
    <w:uiPriority w:val="99"/>
    <w:semiHidden/>
    <w:unhideWhenUsed/>
    <w:rsid w:val="00D933A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933A1"/>
    <w:rPr>
      <w:rFonts w:ascii="Tahoma" w:eastAsia="Times New Roman" w:hAnsi="Tahoma" w:cs="Tahoma"/>
      <w:sz w:val="16"/>
      <w:szCs w:val="16"/>
      <w:lang w:val="en-US"/>
    </w:rPr>
  </w:style>
  <w:style w:type="character" w:styleId="af">
    <w:name w:val="Hyperlink"/>
    <w:basedOn w:val="a0"/>
    <w:uiPriority w:val="99"/>
    <w:unhideWhenUsed/>
    <w:rsid w:val="002F13B0"/>
    <w:rPr>
      <w:color w:val="0000FF" w:themeColor="hyperlink"/>
      <w:u w:val="single"/>
    </w:rPr>
  </w:style>
  <w:style w:type="paragraph" w:customStyle="1" w:styleId="Default">
    <w:name w:val="Default"/>
    <w:rsid w:val="004602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0B4716"/>
    <w:pPr>
      <w:autoSpaceDE/>
      <w:autoSpaceDN/>
    </w:pPr>
    <w:rPr>
      <w:rFonts w:asciiTheme="minorHAnsi" w:eastAsiaTheme="minorHAnsi" w:hAnsiTheme="minorHAnsi" w:cstheme="minorBidi"/>
    </w:rPr>
  </w:style>
  <w:style w:type="paragraph" w:styleId="af0">
    <w:name w:val="Normal (Web)"/>
    <w:basedOn w:val="a"/>
    <w:uiPriority w:val="99"/>
    <w:unhideWhenUsed/>
    <w:rsid w:val="00532351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pt-sanstext-page">
    <w:name w:val="pt-sans_text-page"/>
    <w:basedOn w:val="a"/>
    <w:rsid w:val="00061D91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styleId="af1">
    <w:name w:val="Body Text"/>
    <w:basedOn w:val="a"/>
    <w:link w:val="af2"/>
    <w:rsid w:val="00E7716E"/>
    <w:pPr>
      <w:adjustRightInd w:val="0"/>
      <w:jc w:val="both"/>
    </w:pPr>
    <w:rPr>
      <w:color w:val="000000"/>
      <w:sz w:val="24"/>
      <w:szCs w:val="20"/>
      <w:lang w:val="ru-RU" w:eastAsia="ru-RU"/>
    </w:rPr>
  </w:style>
  <w:style w:type="character" w:customStyle="1" w:styleId="af2">
    <w:name w:val="Основной текст Знак"/>
    <w:basedOn w:val="a0"/>
    <w:link w:val="af1"/>
    <w:rsid w:val="00E7716E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styleId="af3">
    <w:name w:val="Emphasis"/>
    <w:basedOn w:val="a0"/>
    <w:uiPriority w:val="20"/>
    <w:qFormat/>
    <w:rsid w:val="00D576CB"/>
    <w:rPr>
      <w:i/>
      <w:iCs/>
    </w:rPr>
  </w:style>
  <w:style w:type="character" w:customStyle="1" w:styleId="af4">
    <w:name w:val="_МелкийТекст Знак"/>
    <w:link w:val="af5"/>
    <w:locked/>
    <w:rsid w:val="009E6DB2"/>
    <w:rPr>
      <w:rFonts w:ascii="Times New Roman" w:eastAsia="Times New Roman" w:hAnsi="Times New Roman" w:cs="Times New Roman"/>
    </w:rPr>
  </w:style>
  <w:style w:type="paragraph" w:customStyle="1" w:styleId="af5">
    <w:name w:val="_МелкийТекст"/>
    <w:link w:val="af4"/>
    <w:rsid w:val="009E6DB2"/>
    <w:pPr>
      <w:spacing w:before="40" w:after="40" w:line="240" w:lineRule="auto"/>
    </w:pPr>
    <w:rPr>
      <w:rFonts w:ascii="Times New Roman" w:eastAsia="Times New Roman" w:hAnsi="Times New Roman" w:cs="Times New Roman"/>
    </w:rPr>
  </w:style>
  <w:style w:type="character" w:customStyle="1" w:styleId="toctext">
    <w:name w:val="toctext"/>
    <w:basedOn w:val="a0"/>
    <w:rsid w:val="0067697A"/>
  </w:style>
  <w:style w:type="character" w:customStyle="1" w:styleId="tocnumber">
    <w:name w:val="tocnumber"/>
    <w:basedOn w:val="a0"/>
    <w:rsid w:val="0067697A"/>
  </w:style>
  <w:style w:type="character" w:styleId="af6">
    <w:name w:val="annotation reference"/>
    <w:basedOn w:val="a0"/>
    <w:uiPriority w:val="99"/>
    <w:semiHidden/>
    <w:unhideWhenUsed/>
    <w:rsid w:val="00697B58"/>
    <w:rPr>
      <w:sz w:val="16"/>
      <w:szCs w:val="16"/>
    </w:rPr>
  </w:style>
  <w:style w:type="paragraph" w:styleId="af7">
    <w:name w:val="annotation text"/>
    <w:basedOn w:val="a"/>
    <w:link w:val="af8"/>
    <w:uiPriority w:val="99"/>
    <w:unhideWhenUsed/>
    <w:rsid w:val="00697B58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uiPriority w:val="99"/>
    <w:rsid w:val="00697B58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697B58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697B58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AF16B2"/>
    <w:rPr>
      <w:color w:val="605E5C"/>
      <w:shd w:val="clear" w:color="auto" w:fill="E1DFDD"/>
    </w:rPr>
  </w:style>
  <w:style w:type="character" w:styleId="afb">
    <w:name w:val="FollowedHyperlink"/>
    <w:basedOn w:val="a0"/>
    <w:uiPriority w:val="99"/>
    <w:semiHidden/>
    <w:unhideWhenUsed/>
    <w:rsid w:val="00271592"/>
    <w:rPr>
      <w:color w:val="800080" w:themeColor="followed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0801A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801A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w">
    <w:name w:val="w"/>
    <w:basedOn w:val="a0"/>
    <w:rsid w:val="007E5D8A"/>
  </w:style>
  <w:style w:type="character" w:customStyle="1" w:styleId="num0">
    <w:name w:val="num0"/>
    <w:basedOn w:val="a0"/>
    <w:rsid w:val="007E5D8A"/>
  </w:style>
  <w:style w:type="paragraph" w:styleId="afc">
    <w:name w:val="Revision"/>
    <w:hidden/>
    <w:uiPriority w:val="99"/>
    <w:semiHidden/>
    <w:rsid w:val="005D0672"/>
    <w:pPr>
      <w:spacing w:after="0" w:line="240" w:lineRule="auto"/>
    </w:pPr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1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4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52328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66198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452344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65741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8427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184231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56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0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4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4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91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6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16281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69577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71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5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1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6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9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4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2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1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7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891751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4757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50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6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0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7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itzhanov.talgat@mail.ru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azavliuk.d@knauf.k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otnikov.oleg@knauf.kz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5D25603A9ACC47959B54EA1CDF2721" ma:contentTypeVersion="0" ma:contentTypeDescription="Create a new document." ma:contentTypeScope="" ma:versionID="ab929a4965a3a2665901882e147482e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F5CA2-7740-4BF4-8924-A4B8ABA1CD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5E1D23-3853-48FD-A5BB-9D8665B608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42F7B20-6CA8-44E0-AF66-DE3CA9ECAF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EB3BA33-EF60-4B16-8AFF-4DF736BC5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19</Pages>
  <Words>5606</Words>
  <Characters>31955</Characters>
  <Application>Microsoft Office Word</Application>
  <DocSecurity>0</DocSecurity>
  <Lines>266</Lines>
  <Paragraphs>74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37487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Хамит Абдешов</dc:creator>
  <cp:keywords/>
  <dc:description/>
  <cp:lastModifiedBy>Данияр Жуматаев</cp:lastModifiedBy>
  <cp:revision>20</cp:revision>
  <cp:lastPrinted>2020-08-08T06:15:00Z</cp:lastPrinted>
  <dcterms:created xsi:type="dcterms:W3CDTF">2021-02-04T03:57:00Z</dcterms:created>
  <dcterms:modified xsi:type="dcterms:W3CDTF">2023-07-28T08:33:00Z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0x0101002A5D25603A9ACC47959B54EA1CDF2721</vt:lpwstr>
  </property>
</Properties>
</file>